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8B6" w:rsidRDefault="00E64037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403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1060" cy="8476728"/>
            <wp:effectExtent l="0" t="0" r="0" b="0"/>
            <wp:docPr id="1" name="Рисунок 1" descr="C:\Users\Admin\Desktop\на сайт 28.09.2017\CCI2408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а сайт 28.09.2017\CCI240820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8476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037" w:rsidRDefault="00E64037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4037" w:rsidRDefault="00E64037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4037" w:rsidRDefault="00E64037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4037" w:rsidRDefault="00E64037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18B6" w:rsidRPr="007018B6" w:rsidRDefault="007018B6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7018B6" w:rsidRPr="007018B6" w:rsidRDefault="007018B6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18B6" w:rsidRPr="007018B6" w:rsidRDefault="00BB4FB9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 w:rsidR="007018B6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….</w:t>
      </w:r>
      <w:r w:rsidR="007018B6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7018B6">
        <w:rPr>
          <w:rFonts w:ascii="Times New Roman" w:hAnsi="Times New Roman" w:cs="Times New Roman"/>
          <w:sz w:val="28"/>
          <w:szCs w:val="28"/>
        </w:rPr>
        <w:t>……….3</w:t>
      </w:r>
    </w:p>
    <w:p w:rsidR="007018B6" w:rsidRPr="007018B6" w:rsidRDefault="007018B6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 xml:space="preserve"> </w:t>
      </w:r>
      <w:r w:rsidR="00BB4FB9">
        <w:rPr>
          <w:rFonts w:ascii="Times New Roman" w:hAnsi="Times New Roman" w:cs="Times New Roman"/>
          <w:sz w:val="28"/>
          <w:szCs w:val="28"/>
        </w:rPr>
        <w:t>Паспорт программы</w:t>
      </w:r>
      <w:r w:rsidR="00966D10">
        <w:rPr>
          <w:rFonts w:ascii="Times New Roman" w:hAnsi="Times New Roman" w:cs="Times New Roman"/>
          <w:sz w:val="28"/>
          <w:szCs w:val="28"/>
        </w:rPr>
        <w:t xml:space="preserve"> развития</w:t>
      </w:r>
      <w:r w:rsidR="00BB4FB9">
        <w:rPr>
          <w:rFonts w:ascii="Times New Roman" w:hAnsi="Times New Roman" w:cs="Times New Roman"/>
          <w:sz w:val="28"/>
          <w:szCs w:val="28"/>
        </w:rPr>
        <w:t>………….. ……………………...……...………. 4</w:t>
      </w:r>
    </w:p>
    <w:p w:rsidR="007018B6" w:rsidRPr="007018B6" w:rsidRDefault="007018B6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 xml:space="preserve"> </w:t>
      </w:r>
      <w:r w:rsidR="00BB4FB9">
        <w:rPr>
          <w:rFonts w:ascii="Times New Roman" w:hAnsi="Times New Roman" w:cs="Times New Roman"/>
          <w:sz w:val="28"/>
          <w:szCs w:val="28"/>
        </w:rPr>
        <w:t>Раздел 2.Информационная справка о ДОУ….. ……………………….………..9</w:t>
      </w:r>
    </w:p>
    <w:p w:rsidR="007018B6" w:rsidRPr="007018B6" w:rsidRDefault="00BB4FB9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Краткая информация об </w:t>
      </w:r>
      <w:r w:rsidR="00966D10">
        <w:rPr>
          <w:rFonts w:ascii="Times New Roman" w:hAnsi="Times New Roman" w:cs="Times New Roman"/>
          <w:sz w:val="28"/>
          <w:szCs w:val="28"/>
        </w:rPr>
        <w:t>образовательном учреждении……..……..……...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7018B6" w:rsidRPr="007018B6" w:rsidRDefault="00BB4FB9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Социальные партнеры……………………………………………………….11</w:t>
      </w:r>
    </w:p>
    <w:p w:rsidR="007018B6" w:rsidRPr="007018B6" w:rsidRDefault="00BB4FB9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Кадровый состав ДОУ………………………………………………………12</w:t>
      </w:r>
    </w:p>
    <w:p w:rsidR="007018B6" w:rsidRPr="007018B6" w:rsidRDefault="00BB4FB9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Программно-методическое сопровождение………………………………13</w:t>
      </w:r>
    </w:p>
    <w:p w:rsidR="007018B6" w:rsidRPr="007018B6" w:rsidRDefault="00BB4FB9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Образовательные услуги……………………………………………………15</w:t>
      </w:r>
    </w:p>
    <w:p w:rsidR="007018B6" w:rsidRPr="007018B6" w:rsidRDefault="00BB4FB9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2.6.Система управления…………………………………………………………16</w:t>
      </w:r>
    </w:p>
    <w:p w:rsidR="00BB4FB9" w:rsidRDefault="00BB4FB9" w:rsidP="00BB4F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Материально-техническая база ДОУ………………………………………17</w:t>
      </w:r>
    </w:p>
    <w:p w:rsidR="007018B6" w:rsidRPr="007018B6" w:rsidRDefault="00BB4FB9" w:rsidP="00BB4F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3. Анализ состояния и прогноз тенденций изменения внешней среды……………………………………………………………………………20</w:t>
      </w:r>
    </w:p>
    <w:p w:rsidR="007018B6" w:rsidRPr="007018B6" w:rsidRDefault="00BB4FB9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4.Анализ состояния и прогноз тенденций социального заказа на образование………………………………………………………………………21</w:t>
      </w:r>
    </w:p>
    <w:p w:rsidR="007018B6" w:rsidRPr="007018B6" w:rsidRDefault="00BB4FB9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5. Анализ достижений ДОУ…………………………………………….23</w:t>
      </w:r>
    </w:p>
    <w:p w:rsidR="007018B6" w:rsidRDefault="00DE6B73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6. Анализ проблем ДОУ и их причины……………………......………25</w:t>
      </w:r>
    </w:p>
    <w:p w:rsidR="00DE6B73" w:rsidRDefault="00DE6B73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Кадровые проблемы………………………………………………………..26</w:t>
      </w:r>
    </w:p>
    <w:p w:rsidR="00DE6B73" w:rsidRDefault="00DE6B73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Создание условий для развития детей…………………………………….26</w:t>
      </w:r>
    </w:p>
    <w:p w:rsidR="00DE6B73" w:rsidRDefault="00966D10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DE6B73">
        <w:rPr>
          <w:rFonts w:ascii="Times New Roman" w:hAnsi="Times New Roman" w:cs="Times New Roman"/>
          <w:sz w:val="28"/>
          <w:szCs w:val="28"/>
        </w:rPr>
        <w:t>7. Концепция развития дошкольного образовательного учрежд</w:t>
      </w:r>
      <w:r>
        <w:rPr>
          <w:rFonts w:ascii="Times New Roman" w:hAnsi="Times New Roman" w:cs="Times New Roman"/>
          <w:sz w:val="28"/>
          <w:szCs w:val="28"/>
        </w:rPr>
        <w:t>ения.</w:t>
      </w:r>
      <w:r w:rsidR="00DE6B73">
        <w:rPr>
          <w:rFonts w:ascii="Times New Roman" w:hAnsi="Times New Roman" w:cs="Times New Roman"/>
          <w:sz w:val="28"/>
          <w:szCs w:val="28"/>
        </w:rPr>
        <w:t>27</w:t>
      </w:r>
    </w:p>
    <w:p w:rsidR="00DE6B73" w:rsidRPr="007018B6" w:rsidRDefault="00DE6B73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Миссия образовательного учреждения……………………………………27</w:t>
      </w:r>
    </w:p>
    <w:p w:rsidR="007018B6" w:rsidRDefault="00DE6B73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 Модель выпускника………………………………………………………..28</w:t>
      </w:r>
    </w:p>
    <w:p w:rsidR="00DE6B73" w:rsidRDefault="00DE6B73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 Образ педагога дошкольного образовательного учреждения…………..30</w:t>
      </w:r>
    </w:p>
    <w:p w:rsidR="007018B6" w:rsidRDefault="00DE6B73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8. Механизм реализации программы развития……………………….32</w:t>
      </w:r>
    </w:p>
    <w:p w:rsidR="00DE6B73" w:rsidRDefault="00DE6B73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9. Основные направления, цели и задачи перехода к новому состоянию ДОУ, ожидаемый результат………………………………………34</w:t>
      </w:r>
    </w:p>
    <w:p w:rsidR="00DE6B73" w:rsidRDefault="00DE6B73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9.1.Повышение качества дошкольного образования………………………….34 </w:t>
      </w:r>
    </w:p>
    <w:p w:rsidR="00DE6B73" w:rsidRDefault="00DE6B73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9.2. Программное обеспечение, методики, технологии……………………….37</w:t>
      </w:r>
    </w:p>
    <w:p w:rsidR="007018B6" w:rsidRDefault="00DE6B73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9.3 Работа с кадрами…………………………………………………………….38</w:t>
      </w:r>
    </w:p>
    <w:p w:rsidR="00DE6B73" w:rsidRDefault="00DE6B73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10. Индикаторы и значения качества дошкольного образования……42</w:t>
      </w:r>
    </w:p>
    <w:p w:rsidR="007018B6" w:rsidRDefault="00DE6B73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11. Риски и  их минимизация …………………………………………..43</w:t>
      </w:r>
    </w:p>
    <w:p w:rsidR="00DE6B73" w:rsidRDefault="00DE6B73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12. Финансовый план программы развития…………………………</w:t>
      </w:r>
      <w:r w:rsidR="00966D10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</w:rPr>
        <w:t>45</w:t>
      </w:r>
    </w:p>
    <w:p w:rsidR="007018B6" w:rsidRDefault="007018B6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3CDD" w:rsidRDefault="007B3CDD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4037" w:rsidRDefault="00E64037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B3CDD" w:rsidRDefault="007B3CDD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18B6" w:rsidRDefault="007018B6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18B6" w:rsidRPr="007018B6" w:rsidRDefault="007018B6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6D10" w:rsidRDefault="00966D10" w:rsidP="004E07D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18B6" w:rsidRPr="00EE5CA9" w:rsidRDefault="007018B6" w:rsidP="004E07D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CA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ВВЕДЕНИЕ</w:t>
      </w:r>
    </w:p>
    <w:p w:rsidR="00966D10" w:rsidRDefault="00A4313D" w:rsidP="00966D10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4313D">
        <w:rPr>
          <w:rFonts w:ascii="Times New Roman" w:hAnsi="Times New Roman" w:cs="Times New Roman"/>
          <w:sz w:val="28"/>
          <w:szCs w:val="28"/>
        </w:rPr>
        <w:t xml:space="preserve">Эффективность развития системы дошкольного образования напрямую зависит от стабильности функционирования каждого дошкольного учреждения. Однако, стабильность не только бескризисное существование, но и четкое видение своей перспективы в ближайшем будущем, уверенность в избранном курсе на развитие, прочная позиция на рынке образовательных услуг. Целенаправленность поиска, его оптимизацию призвана обеспечить Программа развития детского сада. Программа развития детского сада – нормативная модель совместной деятельности педагогического коллектива, определяющего исходное состояние системы, образ желаемого будущего состояния, состав и структуру действий по переходу от настоящего к будущему.  </w:t>
      </w:r>
    </w:p>
    <w:p w:rsidR="00ED5087" w:rsidRDefault="00A4313D" w:rsidP="00966D10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4313D">
        <w:rPr>
          <w:rFonts w:ascii="Times New Roman" w:hAnsi="Times New Roman" w:cs="Times New Roman"/>
          <w:sz w:val="28"/>
          <w:szCs w:val="28"/>
        </w:rPr>
        <w:t>Назначение программы:</w:t>
      </w:r>
    </w:p>
    <w:p w:rsidR="00ED5087" w:rsidRPr="00ED5087" w:rsidRDefault="00A4313D" w:rsidP="00403713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087">
        <w:rPr>
          <w:rFonts w:ascii="Times New Roman" w:hAnsi="Times New Roman" w:cs="Times New Roman"/>
          <w:sz w:val="28"/>
          <w:szCs w:val="28"/>
        </w:rPr>
        <w:t xml:space="preserve">Развитие потенциала учреждения </w:t>
      </w:r>
    </w:p>
    <w:p w:rsidR="00ED5087" w:rsidRPr="00ED5087" w:rsidRDefault="00A4313D" w:rsidP="00403713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087">
        <w:rPr>
          <w:rFonts w:ascii="Times New Roman" w:hAnsi="Times New Roman" w:cs="Times New Roman"/>
          <w:sz w:val="28"/>
          <w:szCs w:val="28"/>
        </w:rPr>
        <w:t>Повышен</w:t>
      </w:r>
      <w:r w:rsidR="00ED5087" w:rsidRPr="00ED5087">
        <w:rPr>
          <w:rFonts w:ascii="Times New Roman" w:hAnsi="Times New Roman" w:cs="Times New Roman"/>
          <w:sz w:val="28"/>
          <w:szCs w:val="28"/>
        </w:rPr>
        <w:t xml:space="preserve">ие качества его использования </w:t>
      </w:r>
    </w:p>
    <w:p w:rsidR="00ED5087" w:rsidRPr="00ED5087" w:rsidRDefault="00A4313D" w:rsidP="00403713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087">
        <w:rPr>
          <w:rFonts w:ascii="Times New Roman" w:hAnsi="Times New Roman" w:cs="Times New Roman"/>
          <w:sz w:val="28"/>
          <w:szCs w:val="28"/>
        </w:rPr>
        <w:t xml:space="preserve">Разработка системы действий, необходимых для изменений в лучшую сторону содержания, форм и методов воспитательно-образовательного процесса. </w:t>
      </w:r>
    </w:p>
    <w:p w:rsidR="00ED5087" w:rsidRDefault="00A4313D" w:rsidP="00966D10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4313D">
        <w:rPr>
          <w:rFonts w:ascii="Times New Roman" w:hAnsi="Times New Roman" w:cs="Times New Roman"/>
          <w:sz w:val="28"/>
          <w:szCs w:val="28"/>
        </w:rPr>
        <w:t xml:space="preserve">Следует особо отметить, что в наше время любое дошкольное образовательное учреждение не может работать, не реагируя на прогрессивные изменения российского общества, изменяющиеся запросы к качеству дошкольного образования. На это указал Президент России в своём послании Федеральному Собранию от 30 ноября 2010 года, который изложил свою позицию по основным направлениям образования: модернизация системы образования, создание проекта будущего – видение того, как может развиваться образовательное учреждение, раскрытие способностей каждого ребенка и максимальная подготовка его к взрослой жизни.  </w:t>
      </w:r>
    </w:p>
    <w:p w:rsidR="00A4313D" w:rsidRPr="00A4313D" w:rsidRDefault="00A4313D" w:rsidP="00A431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313D">
        <w:rPr>
          <w:rFonts w:ascii="Times New Roman" w:hAnsi="Times New Roman" w:cs="Times New Roman"/>
          <w:sz w:val="28"/>
          <w:szCs w:val="28"/>
        </w:rPr>
        <w:t xml:space="preserve">Исходя из этого, существует необходимость создания Программы развития ДОУ, предполагающей в будущем достижение следующих результатов: </w:t>
      </w:r>
    </w:p>
    <w:p w:rsidR="00ED5087" w:rsidRPr="00ED5087" w:rsidRDefault="00A4313D" w:rsidP="0040371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087">
        <w:rPr>
          <w:rFonts w:ascii="Times New Roman" w:hAnsi="Times New Roman" w:cs="Times New Roman"/>
          <w:sz w:val="28"/>
          <w:szCs w:val="28"/>
        </w:rPr>
        <w:t xml:space="preserve">Поднятие престижа ОУ в глазах общественности, построение взаимодействия с общественными организациями, налаживание сотрудничества с семьями воспитанников. </w:t>
      </w:r>
    </w:p>
    <w:p w:rsidR="00ED5087" w:rsidRPr="00ED5087" w:rsidRDefault="00A4313D" w:rsidP="0040371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087">
        <w:rPr>
          <w:rFonts w:ascii="Times New Roman" w:hAnsi="Times New Roman" w:cs="Times New Roman"/>
          <w:sz w:val="28"/>
          <w:szCs w:val="28"/>
        </w:rPr>
        <w:t xml:space="preserve">Создание механизмов, обеспечивающих высокий уровень охраны и укрепления здоровья детей, обеспечению их психологической защищённости и положительного эмоционального самочувствия. </w:t>
      </w:r>
    </w:p>
    <w:p w:rsidR="00ED5087" w:rsidRPr="00ED5087" w:rsidRDefault="00A4313D" w:rsidP="0040371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087">
        <w:rPr>
          <w:rFonts w:ascii="Times New Roman" w:hAnsi="Times New Roman" w:cs="Times New Roman"/>
          <w:sz w:val="28"/>
          <w:szCs w:val="28"/>
        </w:rPr>
        <w:t xml:space="preserve">Повышение профессиональной компетентности педагогов в соответствии современных требований. </w:t>
      </w:r>
    </w:p>
    <w:p w:rsidR="00A4313D" w:rsidRPr="00ED5087" w:rsidRDefault="00A4313D" w:rsidP="0040371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5087">
        <w:rPr>
          <w:rFonts w:ascii="Times New Roman" w:hAnsi="Times New Roman" w:cs="Times New Roman"/>
          <w:sz w:val="28"/>
          <w:szCs w:val="28"/>
        </w:rPr>
        <w:t xml:space="preserve">Оптимизация развития системы дошкольного образования возможна лишь при внедрении инноваций в педагогическую деятельность, изучении современных образовательных технологий.  </w:t>
      </w:r>
    </w:p>
    <w:p w:rsidR="004E07D7" w:rsidRPr="007018B6" w:rsidRDefault="004E07D7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18B6" w:rsidRPr="00EE5CA9" w:rsidRDefault="00ED5087" w:rsidP="004E07D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CA9">
        <w:rPr>
          <w:rFonts w:ascii="Times New Roman" w:hAnsi="Times New Roman" w:cs="Times New Roman"/>
          <w:b/>
          <w:sz w:val="28"/>
          <w:szCs w:val="28"/>
        </w:rPr>
        <w:t>1</w:t>
      </w:r>
      <w:r w:rsidR="007018B6" w:rsidRPr="00EE5CA9">
        <w:rPr>
          <w:rFonts w:ascii="Times New Roman" w:hAnsi="Times New Roman" w:cs="Times New Roman"/>
          <w:b/>
          <w:sz w:val="28"/>
          <w:szCs w:val="28"/>
        </w:rPr>
        <w:t>. ПАСПОРТ ПРОГРАММЫ РАЗВИТИЯ</w:t>
      </w:r>
    </w:p>
    <w:p w:rsidR="007018B6" w:rsidRPr="007018B6" w:rsidRDefault="007018B6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077"/>
        <w:gridCol w:w="5495"/>
      </w:tblGrid>
      <w:tr w:rsidR="004E07D7" w:rsidTr="00E47315">
        <w:tc>
          <w:tcPr>
            <w:tcW w:w="4077" w:type="dxa"/>
          </w:tcPr>
          <w:p w:rsidR="004E07D7" w:rsidRPr="007018B6" w:rsidRDefault="004E07D7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4E07D7" w:rsidRDefault="004E07D7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5" w:type="dxa"/>
          </w:tcPr>
          <w:p w:rsidR="007B3CDD" w:rsidRPr="007018B6" w:rsidRDefault="007B3CDD" w:rsidP="00966D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развития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автономного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 xml:space="preserve"> дошкольного</w:t>
            </w:r>
          </w:p>
          <w:p w:rsidR="007B3CDD" w:rsidRPr="007018B6" w:rsidRDefault="007B3CDD" w:rsidP="00966D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образовательного учреждения детский сад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комбинированного вида № 140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(далее по тексу – Программа)</w:t>
            </w:r>
          </w:p>
          <w:p w:rsidR="004E07D7" w:rsidRDefault="004E07D7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07D7" w:rsidTr="00E47315">
        <w:tc>
          <w:tcPr>
            <w:tcW w:w="4077" w:type="dxa"/>
          </w:tcPr>
          <w:p w:rsidR="004E07D7" w:rsidRDefault="004E07D7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Статус Программы</w:t>
            </w:r>
          </w:p>
        </w:tc>
        <w:tc>
          <w:tcPr>
            <w:tcW w:w="5495" w:type="dxa"/>
          </w:tcPr>
          <w:p w:rsidR="005B32AB" w:rsidRPr="005B32AB" w:rsidRDefault="005B32AB" w:rsidP="00966D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32AB">
              <w:rPr>
                <w:rFonts w:ascii="Times New Roman" w:hAnsi="Times New Roman" w:cs="Times New Roman"/>
                <w:sz w:val="28"/>
                <w:szCs w:val="28"/>
              </w:rPr>
              <w:t>Нормативный документ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ОУ переходящего в инновационный</w:t>
            </w:r>
          </w:p>
          <w:p w:rsidR="005B32AB" w:rsidRPr="005B32AB" w:rsidRDefault="005B32AB" w:rsidP="00966D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32AB">
              <w:rPr>
                <w:rFonts w:ascii="Times New Roman" w:hAnsi="Times New Roman" w:cs="Times New Roman"/>
                <w:sz w:val="28"/>
                <w:szCs w:val="28"/>
              </w:rPr>
              <w:t>режим жизнедеятельности.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тратегический план направленный</w:t>
            </w:r>
            <w:r w:rsidR="00E473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32AB">
              <w:rPr>
                <w:rFonts w:ascii="Times New Roman" w:hAnsi="Times New Roman" w:cs="Times New Roman"/>
                <w:sz w:val="28"/>
                <w:szCs w:val="28"/>
              </w:rPr>
              <w:t>на осуществление нововвед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ений, на реализацию актуальных,</w:t>
            </w:r>
          </w:p>
          <w:p w:rsidR="004E07D7" w:rsidRDefault="005B32AB" w:rsidP="00966D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перспективных</w:t>
            </w:r>
            <w:r w:rsidRPr="005B32A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прогнозируемых образовательных </w:t>
            </w:r>
            <w:r w:rsidR="00E47315">
              <w:rPr>
                <w:rFonts w:ascii="Times New Roman" w:hAnsi="Times New Roman" w:cs="Times New Roman"/>
                <w:sz w:val="28"/>
                <w:szCs w:val="28"/>
              </w:rPr>
              <w:t xml:space="preserve">потребностей, </w:t>
            </w:r>
            <w:r w:rsidRPr="005B32AB">
              <w:rPr>
                <w:rFonts w:ascii="Times New Roman" w:hAnsi="Times New Roman" w:cs="Times New Roman"/>
                <w:sz w:val="28"/>
                <w:szCs w:val="28"/>
              </w:rPr>
              <w:t>социального заказа.</w:t>
            </w:r>
          </w:p>
        </w:tc>
      </w:tr>
      <w:tr w:rsidR="004E07D7" w:rsidTr="00E47315">
        <w:tc>
          <w:tcPr>
            <w:tcW w:w="4077" w:type="dxa"/>
          </w:tcPr>
          <w:p w:rsidR="00E47315" w:rsidRPr="007018B6" w:rsidRDefault="00ED5087" w:rsidP="00E47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</w:t>
            </w:r>
          </w:p>
          <w:p w:rsidR="004E07D7" w:rsidRPr="007018B6" w:rsidRDefault="004E07D7" w:rsidP="00E47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5" w:type="dxa"/>
          </w:tcPr>
          <w:p w:rsidR="00ED5087" w:rsidRPr="00351276" w:rsidRDefault="00ED5087" w:rsidP="00966D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1276">
              <w:rPr>
                <w:rFonts w:ascii="Times New Roman" w:hAnsi="Times New Roman" w:cs="Times New Roman"/>
                <w:b/>
                <w:sz w:val="28"/>
                <w:szCs w:val="28"/>
              </w:rPr>
              <w:t>Международно-правовые акты:</w:t>
            </w:r>
          </w:p>
          <w:p w:rsidR="00ED5087" w:rsidRDefault="00ED5087" w:rsidP="00966D10">
            <w:pPr>
              <w:pStyle w:val="a3"/>
              <w:numPr>
                <w:ilvl w:val="0"/>
                <w:numId w:val="9"/>
              </w:numPr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D5087">
              <w:rPr>
                <w:rFonts w:ascii="Times New Roman" w:hAnsi="Times New Roman" w:cs="Times New Roman"/>
                <w:sz w:val="28"/>
                <w:szCs w:val="28"/>
              </w:rPr>
              <w:t xml:space="preserve"> Конвенция о защите прав человека и основных свобод от 04.11.1950 г. (с изменениями и дополнениями); Конвенция о правах ребенка (одобрена Генеральной Ассамблеей ООН 20.11.1989, вступила в силу для СССР 15.09.1990 г.); </w:t>
            </w:r>
          </w:p>
          <w:p w:rsidR="00ED5087" w:rsidRPr="00351276" w:rsidRDefault="00ED5087" w:rsidP="00966D10">
            <w:pPr>
              <w:pStyle w:val="a3"/>
              <w:numPr>
                <w:ilvl w:val="0"/>
                <w:numId w:val="9"/>
              </w:numPr>
              <w:ind w:left="34" w:hanging="3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5087">
              <w:rPr>
                <w:rFonts w:ascii="Times New Roman" w:hAnsi="Times New Roman" w:cs="Times New Roman"/>
                <w:sz w:val="28"/>
                <w:szCs w:val="28"/>
              </w:rPr>
              <w:t xml:space="preserve">Декларация прав ребенка (провозглашена резолюцией 1386 (ХIV) Генеральной Ассамблеи от 20.11.1959 г.) 2. </w:t>
            </w:r>
            <w:r w:rsidRPr="00351276">
              <w:rPr>
                <w:rFonts w:ascii="Times New Roman" w:hAnsi="Times New Roman" w:cs="Times New Roman"/>
                <w:b/>
                <w:sz w:val="28"/>
                <w:szCs w:val="28"/>
              </w:rPr>
              <w:t>Законы РФ:</w:t>
            </w:r>
          </w:p>
          <w:p w:rsidR="00ED5087" w:rsidRDefault="00ED5087" w:rsidP="00966D10">
            <w:pPr>
              <w:pStyle w:val="a3"/>
              <w:numPr>
                <w:ilvl w:val="0"/>
                <w:numId w:val="11"/>
              </w:numPr>
              <w:ind w:left="34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5087">
              <w:rPr>
                <w:rFonts w:ascii="Times New Roman" w:hAnsi="Times New Roman" w:cs="Times New Roman"/>
                <w:sz w:val="28"/>
                <w:szCs w:val="28"/>
              </w:rPr>
              <w:t xml:space="preserve">Конституция РФ от 12.12.1993 г. (с изменениями и дополнениями); </w:t>
            </w:r>
          </w:p>
          <w:p w:rsidR="00ED5087" w:rsidRDefault="00ED5087" w:rsidP="00966D10">
            <w:pPr>
              <w:pStyle w:val="a3"/>
              <w:numPr>
                <w:ilvl w:val="0"/>
                <w:numId w:val="11"/>
              </w:numPr>
              <w:ind w:left="34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5087">
              <w:rPr>
                <w:rFonts w:ascii="Times New Roman" w:hAnsi="Times New Roman" w:cs="Times New Roman"/>
                <w:sz w:val="28"/>
                <w:szCs w:val="28"/>
              </w:rPr>
              <w:t xml:space="preserve">Семейный Кодекс РФ от 08.12.1995 г. № 223 ФЗ (с изменениями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доп.);</w:t>
            </w:r>
          </w:p>
          <w:p w:rsidR="00ED5087" w:rsidRDefault="00ED5087" w:rsidP="00966D10">
            <w:pPr>
              <w:pStyle w:val="a3"/>
              <w:numPr>
                <w:ilvl w:val="0"/>
                <w:numId w:val="11"/>
              </w:numPr>
              <w:ind w:left="34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5087"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24.07.1998 № 124-ФЗ «Об основных гарантиях прав ребенка в Российской Федерации» (с изменениями и дополнения);</w:t>
            </w:r>
          </w:p>
          <w:p w:rsidR="00ED5087" w:rsidRPr="00ED5087" w:rsidRDefault="00ED5087" w:rsidP="00966D10">
            <w:pPr>
              <w:pStyle w:val="a3"/>
              <w:numPr>
                <w:ilvl w:val="0"/>
                <w:numId w:val="11"/>
              </w:numPr>
              <w:ind w:left="34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5087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Федеральный закон Российской Федерации от 29 декабря 2012 г. N 273-ФЗ «Об образовании в Российской Федерации» </w:t>
            </w:r>
          </w:p>
          <w:p w:rsidR="00ED5087" w:rsidRPr="00351276" w:rsidRDefault="00ED5087" w:rsidP="00966D10">
            <w:pPr>
              <w:ind w:left="3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1276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Документы Правительства РФ:</w:t>
            </w:r>
          </w:p>
          <w:p w:rsidR="00ED5087" w:rsidRPr="00ED5087" w:rsidRDefault="00ED5087" w:rsidP="00966D10">
            <w:pPr>
              <w:pStyle w:val="a3"/>
              <w:numPr>
                <w:ilvl w:val="0"/>
                <w:numId w:val="10"/>
              </w:numPr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D5087">
              <w:rPr>
                <w:rFonts w:ascii="Times New Roman" w:hAnsi="Times New Roman" w:cs="Times New Roman"/>
                <w:sz w:val="28"/>
                <w:szCs w:val="28"/>
              </w:rPr>
              <w:t xml:space="preserve">Распоряжение Правительства РФ от 7 февраля 2011 г. № 163-р «О Концепции Федеральной целевой программы развития образования на 2011 - 2015 годы» Постановление Правительства РФ от </w:t>
            </w:r>
            <w:r w:rsidRPr="00ED50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05.07.2001 г. № 505 «Об утверждении правил оказания платных услуг в сфере дошкольного и общего образования» (с изменениями и дополнениями);</w:t>
            </w:r>
          </w:p>
          <w:p w:rsidR="00ED5087" w:rsidRPr="00351276" w:rsidRDefault="00ED5087" w:rsidP="00966D10">
            <w:pPr>
              <w:pStyle w:val="a3"/>
              <w:numPr>
                <w:ilvl w:val="0"/>
                <w:numId w:val="10"/>
              </w:numPr>
              <w:ind w:left="34" w:hanging="3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5087">
              <w:rPr>
                <w:rFonts w:ascii="Times New Roman" w:hAnsi="Times New Roman" w:cs="Times New Roman"/>
                <w:sz w:val="28"/>
                <w:szCs w:val="28"/>
              </w:rPr>
              <w:t xml:space="preserve">Распоряжение Правительства РФ «О мероприятиях по совершенствованию контрольно-надзорных функций и оптимизации предоставляемых государственных услуг в сфере образования» от 05.03.2010 г. № </w:t>
            </w:r>
            <w:r w:rsidR="00EE5CA9" w:rsidRPr="00ED5087">
              <w:rPr>
                <w:rFonts w:ascii="Times New Roman" w:hAnsi="Times New Roman" w:cs="Times New Roman"/>
                <w:sz w:val="28"/>
                <w:szCs w:val="28"/>
              </w:rPr>
              <w:t>297 Документы</w:t>
            </w:r>
            <w:r w:rsidRPr="003512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Министерства образования и науки РФ:  </w:t>
            </w:r>
          </w:p>
          <w:p w:rsidR="00351276" w:rsidRPr="00351276" w:rsidRDefault="00ED5087" w:rsidP="00966D10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51276">
              <w:rPr>
                <w:rFonts w:ascii="Times New Roman" w:hAnsi="Times New Roman" w:cs="Times New Roman"/>
                <w:sz w:val="28"/>
                <w:szCs w:val="28"/>
              </w:rPr>
              <w:t>Приказ Минобрнауки России от 30.08.2013 N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</w:t>
            </w:r>
            <w:r w:rsidR="00351276" w:rsidRPr="00351276">
              <w:rPr>
                <w:rFonts w:ascii="Times New Roman" w:hAnsi="Times New Roman" w:cs="Times New Roman"/>
                <w:sz w:val="28"/>
                <w:szCs w:val="28"/>
              </w:rPr>
              <w:t>ммам дошкольного образования»;</w:t>
            </w:r>
          </w:p>
          <w:p w:rsidR="00351276" w:rsidRPr="00351276" w:rsidRDefault="00ED5087" w:rsidP="00966D10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51276">
              <w:rPr>
                <w:rFonts w:ascii="Times New Roman" w:hAnsi="Times New Roman" w:cs="Times New Roman"/>
                <w:sz w:val="28"/>
                <w:szCs w:val="28"/>
              </w:rPr>
              <w:t>Приказ Минобрнауки России от 17.10.2013 N 1115 «Об утверждении федерального государственного образовательного стандарта дошкольного образования»;</w:t>
            </w:r>
          </w:p>
          <w:p w:rsidR="00351276" w:rsidRPr="00351276" w:rsidRDefault="00ED5087" w:rsidP="00966D10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51276">
              <w:rPr>
                <w:rFonts w:ascii="Times New Roman" w:hAnsi="Times New Roman" w:cs="Times New Roman"/>
                <w:sz w:val="28"/>
                <w:szCs w:val="28"/>
              </w:rPr>
              <w:t xml:space="preserve">Концепция содержания непрерывного образования (дошкольное и начальное звено), утверждена ФКС по общему образованию Минобразования России 17.06.2003 г. </w:t>
            </w:r>
          </w:p>
          <w:p w:rsidR="00ED5087" w:rsidRPr="00ED5087" w:rsidRDefault="00ED5087" w:rsidP="00966D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50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12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Документы Федеральных </w:t>
            </w:r>
            <w:r w:rsidR="00351276" w:rsidRPr="00351276">
              <w:rPr>
                <w:rFonts w:ascii="Times New Roman" w:hAnsi="Times New Roman" w:cs="Times New Roman"/>
                <w:b/>
                <w:sz w:val="28"/>
                <w:szCs w:val="28"/>
              </w:rPr>
              <w:t>служб:</w:t>
            </w:r>
            <w:r w:rsidR="00351276" w:rsidRPr="00ED5087"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Постановление</w:t>
            </w:r>
            <w:r w:rsidRPr="00ED5087">
              <w:rPr>
                <w:rFonts w:ascii="Times New Roman" w:hAnsi="Times New Roman" w:cs="Times New Roman"/>
                <w:sz w:val="28"/>
                <w:szCs w:val="28"/>
              </w:rPr>
              <w:t xml:space="preserve"> Главного санитарного врача РФ от 15.05.2013 г. № 91 «СанПиН 2.4.1. 3049 – 13 «Санитарноэпидемиологические требования к устройству, содержанию и организации режима работы в дошкольных организациях» </w:t>
            </w:r>
          </w:p>
          <w:p w:rsidR="00351276" w:rsidRDefault="00ED5087" w:rsidP="00966D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12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Региональные документы:</w:t>
            </w:r>
          </w:p>
          <w:p w:rsidR="00351276" w:rsidRPr="00351276" w:rsidRDefault="00ED5087" w:rsidP="00966D10">
            <w:pPr>
              <w:pStyle w:val="a3"/>
              <w:numPr>
                <w:ilvl w:val="0"/>
                <w:numId w:val="13"/>
              </w:numPr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351276">
              <w:rPr>
                <w:rFonts w:ascii="Times New Roman" w:hAnsi="Times New Roman" w:cs="Times New Roman"/>
                <w:sz w:val="28"/>
                <w:szCs w:val="28"/>
              </w:rPr>
              <w:t>Государственная целевая программа Хабаровского края «Развитие образования и молодежной политики Хабаровского края» (в ред. постановления Правительства Хабаровского края от 29.12.2012 № 478-пр);</w:t>
            </w:r>
          </w:p>
          <w:p w:rsidR="00ED5087" w:rsidRPr="00351276" w:rsidRDefault="00ED5087" w:rsidP="00966D10">
            <w:pPr>
              <w:pStyle w:val="a3"/>
              <w:numPr>
                <w:ilvl w:val="0"/>
                <w:numId w:val="13"/>
              </w:numPr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351276">
              <w:rPr>
                <w:rFonts w:ascii="Times New Roman" w:hAnsi="Times New Roman" w:cs="Times New Roman"/>
                <w:sz w:val="28"/>
                <w:szCs w:val="28"/>
              </w:rPr>
              <w:t xml:space="preserve">Распоряжение Правительства Хабаровского края «Повышение эффективности и качества услуг </w:t>
            </w:r>
            <w:r w:rsidRPr="00351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образования в Хабаровском крае на 2013 - 2018 годы» от 08.02.2013 № </w:t>
            </w:r>
            <w:r w:rsidR="00351276" w:rsidRPr="00351276">
              <w:rPr>
                <w:rFonts w:ascii="Times New Roman" w:hAnsi="Times New Roman" w:cs="Times New Roman"/>
                <w:sz w:val="28"/>
                <w:szCs w:val="28"/>
              </w:rPr>
              <w:t xml:space="preserve">52рп </w:t>
            </w:r>
          </w:p>
          <w:p w:rsidR="00ED5087" w:rsidRPr="00351276" w:rsidRDefault="00ED5087" w:rsidP="00966D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12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Локальные акты: </w:t>
            </w:r>
          </w:p>
          <w:p w:rsidR="005B32AB" w:rsidRPr="005B32AB" w:rsidRDefault="00E47315" w:rsidP="00966D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-Устав МА</w:t>
            </w:r>
            <w:r w:rsidR="005B32AB" w:rsidRPr="005B32AB">
              <w:rPr>
                <w:rFonts w:ascii="Times New Roman" w:hAnsi="Times New Roman" w:cs="Times New Roman"/>
                <w:sz w:val="28"/>
                <w:szCs w:val="28"/>
              </w:rPr>
              <w:t xml:space="preserve">ДОУ детского сада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комбинированного вида № 140</w:t>
            </w:r>
          </w:p>
          <w:p w:rsidR="004E07D7" w:rsidRDefault="005B32AB" w:rsidP="00966D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32AB">
              <w:rPr>
                <w:rFonts w:ascii="Times New Roman" w:hAnsi="Times New Roman" w:cs="Times New Roman"/>
                <w:sz w:val="28"/>
                <w:szCs w:val="28"/>
              </w:rPr>
              <w:t>- Основ</w:t>
            </w:r>
            <w:r w:rsidR="00E47315">
              <w:rPr>
                <w:rFonts w:ascii="Times New Roman" w:hAnsi="Times New Roman" w:cs="Times New Roman"/>
                <w:sz w:val="28"/>
                <w:szCs w:val="28"/>
              </w:rPr>
              <w:t>ная образовательная программа МА</w:t>
            </w:r>
            <w:r w:rsidRPr="005B32AB">
              <w:rPr>
                <w:rFonts w:ascii="Times New Roman" w:hAnsi="Times New Roman" w:cs="Times New Roman"/>
                <w:sz w:val="28"/>
                <w:szCs w:val="28"/>
              </w:rPr>
              <w:t>ДОУ детского</w:t>
            </w:r>
            <w:r w:rsidR="00E47315">
              <w:rPr>
                <w:rFonts w:ascii="Times New Roman" w:hAnsi="Times New Roman" w:cs="Times New Roman"/>
                <w:sz w:val="28"/>
                <w:szCs w:val="28"/>
              </w:rPr>
              <w:t xml:space="preserve"> комбинированного вида № 140</w:t>
            </w:r>
          </w:p>
        </w:tc>
      </w:tr>
      <w:tr w:rsidR="004E07D7" w:rsidTr="00E47315">
        <w:tc>
          <w:tcPr>
            <w:tcW w:w="4077" w:type="dxa"/>
          </w:tcPr>
          <w:p w:rsidR="004E07D7" w:rsidRPr="007018B6" w:rsidRDefault="00E47315" w:rsidP="00E47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Назначение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95" w:type="dxa"/>
          </w:tcPr>
          <w:p w:rsidR="00E47315" w:rsidRPr="00E47315" w:rsidRDefault="00E47315" w:rsidP="00E47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47315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развити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предназначена для определения </w:t>
            </w:r>
            <w:r w:rsidRPr="00E47315">
              <w:rPr>
                <w:rFonts w:ascii="Times New Roman" w:hAnsi="Times New Roman" w:cs="Times New Roman"/>
                <w:sz w:val="28"/>
                <w:szCs w:val="28"/>
              </w:rPr>
              <w:t>перспективных направлений развития ДОУ на основе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315">
              <w:rPr>
                <w:rFonts w:ascii="Times New Roman" w:hAnsi="Times New Roman" w:cs="Times New Roman"/>
                <w:sz w:val="28"/>
                <w:szCs w:val="28"/>
              </w:rPr>
              <w:t>анализа работы ДОУ за предыдущий период.</w:t>
            </w:r>
          </w:p>
          <w:p w:rsidR="004E07D7" w:rsidRDefault="00E47315" w:rsidP="007B34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47315">
              <w:rPr>
                <w:rFonts w:ascii="Times New Roman" w:hAnsi="Times New Roman" w:cs="Times New Roman"/>
                <w:sz w:val="28"/>
                <w:szCs w:val="28"/>
              </w:rPr>
              <w:t>В Программ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отражены тенденции изменений, </w:t>
            </w:r>
            <w:r w:rsidRPr="00E47315">
              <w:rPr>
                <w:rFonts w:ascii="Times New Roman" w:hAnsi="Times New Roman" w:cs="Times New Roman"/>
                <w:sz w:val="28"/>
                <w:szCs w:val="28"/>
              </w:rPr>
              <w:t>охарактеризованы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главные направления обновления </w:t>
            </w:r>
            <w:r w:rsidRPr="00E47315">
              <w:rPr>
                <w:rFonts w:ascii="Times New Roman" w:hAnsi="Times New Roman" w:cs="Times New Roman"/>
                <w:sz w:val="28"/>
                <w:szCs w:val="28"/>
              </w:rPr>
              <w:t>содержания образования и орган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изации воспитания</w:t>
            </w:r>
            <w:r w:rsidR="007B34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E07D7" w:rsidTr="00E47315">
        <w:tc>
          <w:tcPr>
            <w:tcW w:w="4077" w:type="dxa"/>
          </w:tcPr>
          <w:p w:rsidR="00E47315" w:rsidRPr="007018B6" w:rsidRDefault="00E47315" w:rsidP="00E47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Разработчики</w:t>
            </w:r>
          </w:p>
          <w:p w:rsidR="004E07D7" w:rsidRPr="007018B6" w:rsidRDefault="00E47315" w:rsidP="00E47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95" w:type="dxa"/>
          </w:tcPr>
          <w:p w:rsidR="004E07D7" w:rsidRDefault="00E47315" w:rsidP="00ED50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66D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D5087">
              <w:rPr>
                <w:rFonts w:ascii="Times New Roman" w:hAnsi="Times New Roman" w:cs="Times New Roman"/>
                <w:sz w:val="28"/>
                <w:szCs w:val="28"/>
              </w:rPr>
              <w:t>О.Н. Секерина заведующий</w:t>
            </w:r>
          </w:p>
          <w:p w:rsidR="00ED5087" w:rsidRDefault="00ED5087" w:rsidP="00ED50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66D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Ю.М. Блинова зам.зав по ВМР</w:t>
            </w:r>
          </w:p>
          <w:p w:rsidR="00ED5087" w:rsidRDefault="00ED5087" w:rsidP="00ED50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66D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С.Н. Моисеева старший воспитатель</w:t>
            </w:r>
          </w:p>
          <w:p w:rsidR="00ED5087" w:rsidRDefault="00ED5087" w:rsidP="00ED50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66D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Е.Ю. Трескова дефектолог</w:t>
            </w:r>
          </w:p>
          <w:p w:rsidR="00ED5087" w:rsidRDefault="00ED5087" w:rsidP="00ED50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66D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О.А. Маханькова воспитатель</w:t>
            </w:r>
          </w:p>
        </w:tc>
      </w:tr>
      <w:tr w:rsidR="005B32AB" w:rsidTr="00E47315">
        <w:tc>
          <w:tcPr>
            <w:tcW w:w="4077" w:type="dxa"/>
          </w:tcPr>
          <w:p w:rsidR="00E47315" w:rsidRPr="007018B6" w:rsidRDefault="00E47315" w:rsidP="00E47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5B32AB" w:rsidRPr="007018B6" w:rsidRDefault="00E47315" w:rsidP="00E47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95" w:type="dxa"/>
          </w:tcPr>
          <w:p w:rsidR="005B32AB" w:rsidRDefault="00E47315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 ДОУ</w:t>
            </w:r>
          </w:p>
        </w:tc>
      </w:tr>
      <w:tr w:rsidR="00866959" w:rsidTr="00E47315">
        <w:tc>
          <w:tcPr>
            <w:tcW w:w="4077" w:type="dxa"/>
          </w:tcPr>
          <w:p w:rsidR="00866959" w:rsidRPr="007018B6" w:rsidRDefault="00866959" w:rsidP="00E47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 принята</w:t>
            </w:r>
          </w:p>
        </w:tc>
        <w:tc>
          <w:tcPr>
            <w:tcW w:w="5495" w:type="dxa"/>
          </w:tcPr>
          <w:p w:rsidR="00866959" w:rsidRDefault="00866959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Педагогический совет № 4 от 30.05.2017</w:t>
            </w:r>
          </w:p>
          <w:p w:rsidR="00866959" w:rsidRDefault="00866959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№ 42 от 31.05.2017</w:t>
            </w:r>
          </w:p>
        </w:tc>
      </w:tr>
      <w:tr w:rsidR="005B32AB" w:rsidTr="00E47315">
        <w:tc>
          <w:tcPr>
            <w:tcW w:w="4077" w:type="dxa"/>
          </w:tcPr>
          <w:p w:rsidR="00E47315" w:rsidRPr="007018B6" w:rsidRDefault="00E47315" w:rsidP="00E47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Сроки и этапы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</w:p>
          <w:p w:rsidR="005B32AB" w:rsidRPr="007018B6" w:rsidRDefault="00E47315" w:rsidP="00E47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95" w:type="dxa"/>
          </w:tcPr>
          <w:p w:rsidR="00E47315" w:rsidRPr="007018B6" w:rsidRDefault="00E47315" w:rsidP="00E47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604F4D">
              <w:rPr>
                <w:rFonts w:ascii="Times New Roman" w:hAnsi="Times New Roman" w:cs="Times New Roman"/>
                <w:sz w:val="28"/>
                <w:szCs w:val="28"/>
              </w:rPr>
              <w:t>ограмма будет реализована в 2017-2020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годы в три этапа:</w:t>
            </w:r>
          </w:p>
          <w:p w:rsidR="00E47315" w:rsidRPr="007018B6" w:rsidRDefault="00E96EDD" w:rsidP="00E47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E47315" w:rsidRPr="007018B6">
              <w:rPr>
                <w:rFonts w:ascii="Times New Roman" w:hAnsi="Times New Roman" w:cs="Times New Roman"/>
                <w:sz w:val="28"/>
                <w:szCs w:val="28"/>
              </w:rPr>
              <w:t xml:space="preserve">- Подготовительный: </w:t>
            </w:r>
            <w:r w:rsidR="00E47315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организационно-подготовительный </w:t>
            </w:r>
            <w:r w:rsidR="00E47315" w:rsidRPr="007018B6">
              <w:rPr>
                <w:rFonts w:ascii="Times New Roman" w:hAnsi="Times New Roman" w:cs="Times New Roman"/>
                <w:sz w:val="28"/>
                <w:szCs w:val="28"/>
              </w:rPr>
              <w:t>этап (создание усл</w:t>
            </w:r>
            <w:r w:rsidR="00E47315">
              <w:rPr>
                <w:rFonts w:ascii="Times New Roman" w:hAnsi="Times New Roman" w:cs="Times New Roman"/>
                <w:sz w:val="28"/>
                <w:szCs w:val="28"/>
              </w:rPr>
              <w:t>овий для реализации программы).</w:t>
            </w:r>
          </w:p>
          <w:p w:rsidR="00E47315" w:rsidRPr="007018B6" w:rsidRDefault="00E96EDD" w:rsidP="008669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2018-2019</w:t>
            </w:r>
            <w:r w:rsidR="00E47315" w:rsidRPr="007018B6">
              <w:rPr>
                <w:rFonts w:ascii="Times New Roman" w:hAnsi="Times New Roman" w:cs="Times New Roman"/>
                <w:sz w:val="28"/>
                <w:szCs w:val="28"/>
              </w:rPr>
              <w:t xml:space="preserve"> г.г. –Практич</w:t>
            </w:r>
            <w:r w:rsidR="00E47315">
              <w:rPr>
                <w:rFonts w:ascii="Times New Roman" w:hAnsi="Times New Roman" w:cs="Times New Roman"/>
                <w:sz w:val="28"/>
                <w:szCs w:val="28"/>
              </w:rPr>
              <w:t xml:space="preserve">еский: коррекционно-развивающий </w:t>
            </w:r>
            <w:r w:rsidR="00E47315" w:rsidRPr="007018B6">
              <w:rPr>
                <w:rFonts w:ascii="Times New Roman" w:hAnsi="Times New Roman" w:cs="Times New Roman"/>
                <w:sz w:val="28"/>
                <w:szCs w:val="28"/>
              </w:rPr>
              <w:t>этап (работа по преобр</w:t>
            </w:r>
            <w:r w:rsidR="00866959">
              <w:rPr>
                <w:rFonts w:ascii="Times New Roman" w:hAnsi="Times New Roman" w:cs="Times New Roman"/>
                <w:sz w:val="28"/>
                <w:szCs w:val="28"/>
              </w:rPr>
              <w:t>азованию существующей системы).</w:t>
            </w:r>
          </w:p>
          <w:p w:rsidR="00E47315" w:rsidRPr="007018B6" w:rsidRDefault="00E96EDD" w:rsidP="00E47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</w:t>
            </w:r>
            <w:r w:rsidR="00E47315" w:rsidRPr="007018B6">
              <w:rPr>
                <w:rFonts w:ascii="Times New Roman" w:hAnsi="Times New Roman" w:cs="Times New Roman"/>
                <w:sz w:val="28"/>
                <w:szCs w:val="28"/>
              </w:rPr>
              <w:t>г.-</w:t>
            </w:r>
            <w:r w:rsidR="00866959" w:rsidRPr="007018B6">
              <w:rPr>
                <w:rFonts w:ascii="Times New Roman" w:hAnsi="Times New Roman" w:cs="Times New Roman"/>
                <w:sz w:val="28"/>
                <w:szCs w:val="28"/>
              </w:rPr>
              <w:t>Итоговый: -</w:t>
            </w:r>
            <w:r w:rsidR="00E47315" w:rsidRPr="007018B6">
              <w:rPr>
                <w:rFonts w:ascii="Times New Roman" w:hAnsi="Times New Roman" w:cs="Times New Roman"/>
                <w:sz w:val="28"/>
                <w:szCs w:val="28"/>
              </w:rPr>
              <w:t>аналитически-информационный этап</w:t>
            </w:r>
            <w:r w:rsidR="00E473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7315" w:rsidRPr="007018B6">
              <w:rPr>
                <w:rFonts w:ascii="Times New Roman" w:hAnsi="Times New Roman" w:cs="Times New Roman"/>
                <w:sz w:val="28"/>
                <w:szCs w:val="28"/>
              </w:rPr>
              <w:t>(мониторинг эффе</w:t>
            </w:r>
            <w:r w:rsidR="00E47315">
              <w:rPr>
                <w:rFonts w:ascii="Times New Roman" w:hAnsi="Times New Roman" w:cs="Times New Roman"/>
                <w:sz w:val="28"/>
                <w:szCs w:val="28"/>
              </w:rPr>
              <w:t xml:space="preserve">ктивности реализации программы, </w:t>
            </w:r>
            <w:r w:rsidR="00E47315" w:rsidRPr="007018B6">
              <w:rPr>
                <w:rFonts w:ascii="Times New Roman" w:hAnsi="Times New Roman" w:cs="Times New Roman"/>
                <w:sz w:val="28"/>
                <w:szCs w:val="28"/>
              </w:rPr>
              <w:t>аналитическая оценк</w:t>
            </w:r>
            <w:r w:rsidR="00E47315">
              <w:rPr>
                <w:rFonts w:ascii="Times New Roman" w:hAnsi="Times New Roman" w:cs="Times New Roman"/>
                <w:sz w:val="28"/>
                <w:szCs w:val="28"/>
              </w:rPr>
              <w:t xml:space="preserve">а качественных и количественных </w:t>
            </w:r>
            <w:r w:rsidR="00E47315" w:rsidRPr="007018B6">
              <w:rPr>
                <w:rFonts w:ascii="Times New Roman" w:hAnsi="Times New Roman" w:cs="Times New Roman"/>
                <w:sz w:val="28"/>
                <w:szCs w:val="28"/>
              </w:rPr>
              <w:t>изменений, произошедших в учреждении)</w:t>
            </w:r>
          </w:p>
          <w:p w:rsidR="005B32AB" w:rsidRDefault="005B32AB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2AB" w:rsidTr="00E47315">
        <w:tc>
          <w:tcPr>
            <w:tcW w:w="4077" w:type="dxa"/>
          </w:tcPr>
          <w:p w:rsidR="005B32AB" w:rsidRPr="007018B6" w:rsidRDefault="00866959" w:rsidP="00E47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 реализацией</w:t>
            </w:r>
          </w:p>
        </w:tc>
        <w:tc>
          <w:tcPr>
            <w:tcW w:w="5495" w:type="dxa"/>
          </w:tcPr>
          <w:p w:rsidR="00866959" w:rsidRDefault="00866959" w:rsidP="008669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959">
              <w:rPr>
                <w:rFonts w:ascii="Times New Roman" w:hAnsi="Times New Roman" w:cs="Times New Roman"/>
                <w:sz w:val="28"/>
                <w:szCs w:val="28"/>
              </w:rPr>
              <w:t>Внутренняя комплексная система мониторинга</w:t>
            </w:r>
            <w:r w:rsidR="00966D1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86695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866959" w:rsidRDefault="00966D10" w:rsidP="008669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качество</w:t>
            </w:r>
            <w:r w:rsidR="00866959" w:rsidRPr="00866959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образовательного процесса,  </w:t>
            </w:r>
          </w:p>
          <w:p w:rsidR="005B32AB" w:rsidRPr="00866959" w:rsidRDefault="00966D10" w:rsidP="008669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эффективность</w:t>
            </w:r>
            <w:r w:rsidR="00866959" w:rsidRPr="00866959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 все</w:t>
            </w:r>
            <w:r w:rsidR="00866959">
              <w:rPr>
                <w:rFonts w:ascii="Times New Roman" w:hAnsi="Times New Roman" w:cs="Times New Roman"/>
                <w:sz w:val="28"/>
                <w:szCs w:val="28"/>
              </w:rPr>
              <w:t xml:space="preserve">х структурных блоков программы </w:t>
            </w:r>
          </w:p>
        </w:tc>
      </w:tr>
      <w:tr w:rsidR="00866959" w:rsidTr="00E47315">
        <w:tc>
          <w:tcPr>
            <w:tcW w:w="4077" w:type="dxa"/>
          </w:tcPr>
          <w:p w:rsidR="00866959" w:rsidRDefault="00866959" w:rsidP="00E47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Исполнители программы</w:t>
            </w:r>
          </w:p>
        </w:tc>
        <w:tc>
          <w:tcPr>
            <w:tcW w:w="5495" w:type="dxa"/>
          </w:tcPr>
          <w:p w:rsidR="00866959" w:rsidRPr="00866959" w:rsidRDefault="00866959" w:rsidP="008669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959">
              <w:rPr>
                <w:rFonts w:ascii="Times New Roman" w:hAnsi="Times New Roman" w:cs="Times New Roman"/>
                <w:sz w:val="28"/>
                <w:szCs w:val="28"/>
              </w:rPr>
              <w:t>Администрация, педагогические работники, органы самоупра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вления МАДОУ детского сада № 140</w:t>
            </w:r>
          </w:p>
        </w:tc>
      </w:tr>
      <w:tr w:rsidR="00866959" w:rsidTr="00E47315">
        <w:tc>
          <w:tcPr>
            <w:tcW w:w="4077" w:type="dxa"/>
          </w:tcPr>
          <w:p w:rsidR="00866959" w:rsidRDefault="00866959" w:rsidP="00E47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6959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5495" w:type="dxa"/>
          </w:tcPr>
          <w:p w:rsidR="00866959" w:rsidRPr="00866959" w:rsidRDefault="00866959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Создать условия для повышения качества образовательного процесса,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максимально обеспечивающего здоровьесбережение, развитие и саморазвитии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воспитанников как основы успешного обучения в школе и повышения социального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статуса дошкольного учреждения.</w:t>
            </w:r>
          </w:p>
        </w:tc>
      </w:tr>
      <w:tr w:rsidR="00866959" w:rsidTr="00E47315">
        <w:tc>
          <w:tcPr>
            <w:tcW w:w="4077" w:type="dxa"/>
          </w:tcPr>
          <w:p w:rsidR="00866959" w:rsidRPr="00866959" w:rsidRDefault="00866959" w:rsidP="00E47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5495" w:type="dxa"/>
          </w:tcPr>
          <w:p w:rsidR="00866959" w:rsidRPr="007018B6" w:rsidRDefault="00866959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Развивать систему органов самоуправления ДОУ</w:t>
            </w:r>
          </w:p>
          <w:p w:rsidR="00866959" w:rsidRPr="007018B6" w:rsidRDefault="00866959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Скорректировать образовательный процесс в соответствии с ФГОС, основной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образовательной программой ДОУ для обеспечения разностороннего развития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учетом познавательных потребностей и индивидуальных возможностей детей</w:t>
            </w:r>
            <w:r w:rsidR="00531F7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66959" w:rsidRPr="007018B6" w:rsidRDefault="00866959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Внедрение профессионального стандарта педагога как импульса к его саморазвитию.</w:t>
            </w:r>
          </w:p>
          <w:p w:rsidR="00866959" w:rsidRPr="007018B6" w:rsidRDefault="00866959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Активизировать в образовательном процессе интерактивных технологий и</w:t>
            </w:r>
          </w:p>
          <w:p w:rsidR="00866959" w:rsidRPr="007018B6" w:rsidRDefault="00866959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электронных образовательных ресурсов.</w:t>
            </w:r>
          </w:p>
          <w:p w:rsidR="00866959" w:rsidRPr="007018B6" w:rsidRDefault="00866959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Мотивировать педагогов на повышен</w:t>
            </w:r>
            <w:r w:rsidR="00531F73">
              <w:rPr>
                <w:rFonts w:ascii="Times New Roman" w:hAnsi="Times New Roman" w:cs="Times New Roman"/>
                <w:sz w:val="28"/>
                <w:szCs w:val="28"/>
              </w:rPr>
              <w:t>ие квалификационной категории (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1-ю 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высшую</w:t>
            </w:r>
            <w:r w:rsidR="00531F73" w:rsidRPr="007018B6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866959" w:rsidRPr="007018B6" w:rsidRDefault="00866959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Рост числа педагогов, освоивших инновацион</w:t>
            </w:r>
            <w:r w:rsidR="00531F73">
              <w:rPr>
                <w:rFonts w:ascii="Times New Roman" w:hAnsi="Times New Roman" w:cs="Times New Roman"/>
                <w:sz w:val="28"/>
                <w:szCs w:val="28"/>
              </w:rPr>
              <w:t>ные образовательные технологии.</w:t>
            </w:r>
          </w:p>
          <w:p w:rsidR="00866959" w:rsidRPr="007018B6" w:rsidRDefault="00866959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Повышение уровня педагогической грамотности родителей в вопросах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воспитания и развития детей.</w:t>
            </w:r>
          </w:p>
          <w:p w:rsidR="00866959" w:rsidRPr="007018B6" w:rsidRDefault="00866959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 xml:space="preserve"> Расширение свя</w:t>
            </w:r>
            <w:r w:rsidR="00531F73">
              <w:rPr>
                <w:rFonts w:ascii="Times New Roman" w:hAnsi="Times New Roman" w:cs="Times New Roman"/>
                <w:sz w:val="28"/>
                <w:szCs w:val="28"/>
              </w:rPr>
              <w:t>зей с учреждениями- партнерами.</w:t>
            </w:r>
          </w:p>
          <w:p w:rsidR="00866959" w:rsidRPr="007018B6" w:rsidRDefault="00866959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Укреплять материально-техническую базу, обеспечивая целесообразность,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информативность и комфорт.</w:t>
            </w:r>
          </w:p>
          <w:p w:rsidR="00866959" w:rsidRPr="007018B6" w:rsidRDefault="00866959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Оснащать образовательное пространство средствами обучения и воспитания,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соответствующими материалами, в том числе расходным игровым, спортивным,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оздоровительным оборудованием, инвентарем (в соответствии со спецификой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Программы).</w:t>
            </w:r>
          </w:p>
          <w:p w:rsidR="00866959" w:rsidRPr="00866959" w:rsidRDefault="00866959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6959" w:rsidTr="00E47315">
        <w:tc>
          <w:tcPr>
            <w:tcW w:w="4077" w:type="dxa"/>
          </w:tcPr>
          <w:p w:rsidR="00866959" w:rsidRDefault="00531F73" w:rsidP="00E47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F73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Направления реализации </w:t>
            </w:r>
            <w:r w:rsidRPr="00531F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5495" w:type="dxa"/>
          </w:tcPr>
          <w:p w:rsidR="00531F73" w:rsidRDefault="00531F73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F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Повышение качества дошкольного </w:t>
            </w:r>
            <w:r w:rsidRPr="00531F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образования, расширение спектра дополнительных платных услуг. </w:t>
            </w:r>
          </w:p>
          <w:p w:rsidR="00531F73" w:rsidRDefault="00531F73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F73">
              <w:rPr>
                <w:rFonts w:ascii="Times New Roman" w:hAnsi="Times New Roman" w:cs="Times New Roman"/>
                <w:sz w:val="28"/>
                <w:szCs w:val="28"/>
              </w:rPr>
              <w:t xml:space="preserve">2. Формирование здоровьесберегающей и развивающей среды образовательного учреждения. </w:t>
            </w:r>
          </w:p>
          <w:p w:rsidR="00531F73" w:rsidRDefault="00531F73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F73">
              <w:rPr>
                <w:rFonts w:ascii="Times New Roman" w:hAnsi="Times New Roman" w:cs="Times New Roman"/>
                <w:sz w:val="28"/>
                <w:szCs w:val="28"/>
              </w:rPr>
              <w:t xml:space="preserve">3. Сохранение и развитие кадрового потенциала учреждения, обеспечение условий для совершенствования и профессионального роста педагогов. </w:t>
            </w:r>
          </w:p>
          <w:p w:rsidR="00531F73" w:rsidRDefault="00531F73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F73">
              <w:rPr>
                <w:rFonts w:ascii="Times New Roman" w:hAnsi="Times New Roman" w:cs="Times New Roman"/>
                <w:sz w:val="28"/>
                <w:szCs w:val="28"/>
              </w:rPr>
              <w:t xml:space="preserve">4. Повышение эффективности управления ДОУ с учётом новых требований к системе управления: открытость, гибкость, информационная и технологическая оснащённость. </w:t>
            </w:r>
          </w:p>
          <w:p w:rsidR="00866959" w:rsidRPr="007018B6" w:rsidRDefault="00531F73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F73">
              <w:rPr>
                <w:rFonts w:ascii="Times New Roman" w:hAnsi="Times New Roman" w:cs="Times New Roman"/>
                <w:sz w:val="28"/>
                <w:szCs w:val="28"/>
              </w:rPr>
              <w:t>5. Создание взаимовыгодного социального партнерства для функционирования учреждения в режиме открытого образовательного пространства.</w:t>
            </w:r>
          </w:p>
        </w:tc>
      </w:tr>
      <w:tr w:rsidR="00531F73" w:rsidTr="00E47315">
        <w:tc>
          <w:tcPr>
            <w:tcW w:w="4077" w:type="dxa"/>
          </w:tcPr>
          <w:p w:rsidR="00531F73" w:rsidRPr="00531F73" w:rsidRDefault="00531F73" w:rsidP="00E47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F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Финансовое обеспечение Программы</w:t>
            </w:r>
          </w:p>
        </w:tc>
        <w:tc>
          <w:tcPr>
            <w:tcW w:w="5495" w:type="dxa"/>
          </w:tcPr>
          <w:p w:rsidR="00531F73" w:rsidRPr="00531F73" w:rsidRDefault="00531F73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F73">
              <w:rPr>
                <w:rFonts w:ascii="Times New Roman" w:hAnsi="Times New Roman" w:cs="Times New Roman"/>
                <w:sz w:val="28"/>
                <w:szCs w:val="28"/>
              </w:rPr>
              <w:t>Бюджетные средства, спонсорская помощь, благотворительность.</w:t>
            </w:r>
          </w:p>
        </w:tc>
      </w:tr>
      <w:tr w:rsidR="00531F73" w:rsidTr="00E47315">
        <w:tc>
          <w:tcPr>
            <w:tcW w:w="4077" w:type="dxa"/>
          </w:tcPr>
          <w:p w:rsidR="00531F73" w:rsidRPr="00531F73" w:rsidRDefault="00531F73" w:rsidP="00E47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1F73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5495" w:type="dxa"/>
          </w:tcPr>
          <w:p w:rsidR="00531F73" w:rsidRDefault="00531F73" w:rsidP="00531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F73">
              <w:rPr>
                <w:rFonts w:ascii="Times New Roman" w:hAnsi="Times New Roman" w:cs="Times New Roman"/>
                <w:sz w:val="28"/>
                <w:szCs w:val="28"/>
              </w:rPr>
              <w:t xml:space="preserve">1. Повышение качества дошкольного образования через организацию эффективного взаимодействия всех специалистов ДОУ, педагогов дополнительного образования, внедрения инновационной деятельности в работу с детьми; совершенствования  м/т базы. Добиться 100 % обеспеченности педагогическими кадрами, повышения квалификации педагогов на первую квалификационную категорию с 33 % до 50 %,аттестации педагогов, не имеющих категорию.  </w:t>
            </w:r>
          </w:p>
          <w:p w:rsidR="00531F73" w:rsidRDefault="00531F73" w:rsidP="00531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F73">
              <w:rPr>
                <w:rFonts w:ascii="Times New Roman" w:hAnsi="Times New Roman" w:cs="Times New Roman"/>
                <w:sz w:val="28"/>
                <w:szCs w:val="28"/>
              </w:rPr>
              <w:t xml:space="preserve">2. Формирование единой образовательной среды ДОУ через эффективные формы взаимодействия с социальными партнерами, привлечение новых партнеров, что обеспечит расширение кругозора ребенка-дошкольника, обогатит его социальный мир. </w:t>
            </w:r>
          </w:p>
          <w:p w:rsidR="00531F73" w:rsidRDefault="00531F73" w:rsidP="00531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F73">
              <w:rPr>
                <w:rFonts w:ascii="Times New Roman" w:hAnsi="Times New Roman" w:cs="Times New Roman"/>
                <w:sz w:val="28"/>
                <w:szCs w:val="28"/>
              </w:rPr>
              <w:t>3. Применение в работе ДОУ средств ИКТ, организация сетевого взаимодействия с партнерами ДОУ, привлечение родительской общественности к управлению дошкольной организацией, их включение в воспитательно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1F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образовательный процесс создаст положительный имидж учреждения.  </w:t>
            </w:r>
          </w:p>
          <w:p w:rsidR="00531F73" w:rsidRDefault="00531F73" w:rsidP="00531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F73">
              <w:rPr>
                <w:rFonts w:ascii="Times New Roman" w:hAnsi="Times New Roman" w:cs="Times New Roman"/>
                <w:sz w:val="28"/>
                <w:szCs w:val="28"/>
              </w:rPr>
              <w:t xml:space="preserve">4. Развитие ключевых компетенций дошкольника, способствующих успешному обучению в школе – модель выпускника.  </w:t>
            </w:r>
          </w:p>
          <w:p w:rsidR="00531F73" w:rsidRDefault="00531F73" w:rsidP="00531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F73">
              <w:rPr>
                <w:rFonts w:ascii="Times New Roman" w:hAnsi="Times New Roman" w:cs="Times New Roman"/>
                <w:sz w:val="28"/>
                <w:szCs w:val="28"/>
              </w:rPr>
              <w:t xml:space="preserve">5. Расширение спектра дополнительных образовательных услуг и увеличение охвата детей, занимающихся дополнительными услугами на базе ДОУ с 16 % до 25 %. </w:t>
            </w:r>
          </w:p>
          <w:p w:rsidR="00531F73" w:rsidRPr="00531F73" w:rsidRDefault="00531F73" w:rsidP="00531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F73">
              <w:rPr>
                <w:rFonts w:ascii="Times New Roman" w:hAnsi="Times New Roman" w:cs="Times New Roman"/>
                <w:sz w:val="28"/>
                <w:szCs w:val="28"/>
              </w:rPr>
              <w:t xml:space="preserve">6. Развитие творческого потенциала дошкольников и их участие в краевых, региональных и всероссийских конкурсах. </w:t>
            </w:r>
          </w:p>
          <w:p w:rsidR="00531F73" w:rsidRPr="00531F73" w:rsidRDefault="00531F73" w:rsidP="008669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E07D7" w:rsidRDefault="004E07D7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18B6" w:rsidRPr="007018B6" w:rsidRDefault="007018B6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18B6" w:rsidRPr="00EE5CA9" w:rsidRDefault="00EE5CA9" w:rsidP="00EE5CA9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7018B6" w:rsidRPr="00EE5CA9">
        <w:rPr>
          <w:rFonts w:ascii="Times New Roman" w:hAnsi="Times New Roman" w:cs="Times New Roman"/>
          <w:b/>
          <w:sz w:val="28"/>
          <w:szCs w:val="28"/>
        </w:rPr>
        <w:t>ИНФОРМАЦИОННАЯ СПРАВКА О ДОУ</w:t>
      </w:r>
    </w:p>
    <w:p w:rsidR="00EE5CA9" w:rsidRPr="00EE5CA9" w:rsidRDefault="00EE5CA9" w:rsidP="00EE5CA9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18B6" w:rsidRPr="00EE5CA9" w:rsidRDefault="007B371E" w:rsidP="00EE5CA9">
      <w:pPr>
        <w:pStyle w:val="a3"/>
        <w:numPr>
          <w:ilvl w:val="1"/>
          <w:numId w:val="9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CA9">
        <w:rPr>
          <w:rFonts w:ascii="Times New Roman" w:hAnsi="Times New Roman" w:cs="Times New Roman"/>
          <w:b/>
          <w:sz w:val="28"/>
          <w:szCs w:val="28"/>
        </w:rPr>
        <w:t>Краткая информация об образовательном учреждении</w:t>
      </w:r>
    </w:p>
    <w:p w:rsidR="00EE5CA9" w:rsidRPr="00EE5CA9" w:rsidRDefault="00EE5CA9" w:rsidP="00EE5CA9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58CE" w:rsidRPr="007018B6" w:rsidRDefault="007018B6" w:rsidP="00966D10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 xml:space="preserve">Полное наименование: Муниципальное </w:t>
      </w:r>
      <w:r w:rsidR="004E58CE">
        <w:rPr>
          <w:rFonts w:ascii="Times New Roman" w:hAnsi="Times New Roman" w:cs="Times New Roman"/>
          <w:sz w:val="28"/>
          <w:szCs w:val="28"/>
        </w:rPr>
        <w:t>автономное</w:t>
      </w:r>
      <w:r w:rsidRPr="007018B6">
        <w:rPr>
          <w:rFonts w:ascii="Times New Roman" w:hAnsi="Times New Roman" w:cs="Times New Roman"/>
          <w:sz w:val="28"/>
          <w:szCs w:val="28"/>
        </w:rPr>
        <w:t xml:space="preserve"> образовательное учреждение детский</w:t>
      </w:r>
      <w:r w:rsidR="004E58CE" w:rsidRPr="004E58CE">
        <w:rPr>
          <w:rFonts w:ascii="Times New Roman" w:hAnsi="Times New Roman" w:cs="Times New Roman"/>
          <w:sz w:val="28"/>
          <w:szCs w:val="28"/>
        </w:rPr>
        <w:t xml:space="preserve"> </w:t>
      </w:r>
      <w:r w:rsidR="004E58CE" w:rsidRPr="007018B6">
        <w:rPr>
          <w:rFonts w:ascii="Times New Roman" w:hAnsi="Times New Roman" w:cs="Times New Roman"/>
          <w:sz w:val="28"/>
          <w:szCs w:val="28"/>
        </w:rPr>
        <w:t xml:space="preserve">сад </w:t>
      </w:r>
      <w:r w:rsidR="004E58CE">
        <w:rPr>
          <w:rFonts w:ascii="Times New Roman" w:hAnsi="Times New Roman" w:cs="Times New Roman"/>
          <w:sz w:val="28"/>
          <w:szCs w:val="28"/>
        </w:rPr>
        <w:t xml:space="preserve">комбинированного вида </w:t>
      </w:r>
      <w:r w:rsidR="004E58CE" w:rsidRPr="007018B6">
        <w:rPr>
          <w:rFonts w:ascii="Times New Roman" w:hAnsi="Times New Roman" w:cs="Times New Roman"/>
          <w:sz w:val="28"/>
          <w:szCs w:val="28"/>
        </w:rPr>
        <w:t xml:space="preserve">№ </w:t>
      </w:r>
      <w:r w:rsidR="004E58CE">
        <w:rPr>
          <w:rFonts w:ascii="Times New Roman" w:hAnsi="Times New Roman" w:cs="Times New Roman"/>
          <w:sz w:val="28"/>
          <w:szCs w:val="28"/>
        </w:rPr>
        <w:t>140</w:t>
      </w:r>
    </w:p>
    <w:p w:rsidR="007018B6" w:rsidRPr="007018B6" w:rsidRDefault="004E58CE" w:rsidP="00966D10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Сокращенное наименование: МАДОУ детский сад № 140</w:t>
      </w:r>
      <w:r w:rsidR="007018B6" w:rsidRPr="007018B6">
        <w:rPr>
          <w:rFonts w:ascii="Times New Roman" w:hAnsi="Times New Roman" w:cs="Times New Roman"/>
          <w:sz w:val="28"/>
          <w:szCs w:val="28"/>
        </w:rPr>
        <w:t>.</w:t>
      </w:r>
    </w:p>
    <w:p w:rsidR="007018B6" w:rsidRPr="007018B6" w:rsidRDefault="007018B6" w:rsidP="00966D10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>Юридиче</w:t>
      </w:r>
      <w:r w:rsidR="004E58CE">
        <w:rPr>
          <w:rFonts w:ascii="Times New Roman" w:hAnsi="Times New Roman" w:cs="Times New Roman"/>
          <w:sz w:val="28"/>
          <w:szCs w:val="28"/>
        </w:rPr>
        <w:t>ский и фактический адрес: 680052</w:t>
      </w:r>
      <w:r w:rsidRPr="007018B6">
        <w:rPr>
          <w:rFonts w:ascii="Times New Roman" w:hAnsi="Times New Roman" w:cs="Times New Roman"/>
          <w:sz w:val="28"/>
          <w:szCs w:val="28"/>
        </w:rPr>
        <w:t xml:space="preserve">, </w:t>
      </w:r>
      <w:r w:rsidR="004E58CE">
        <w:rPr>
          <w:rFonts w:ascii="Times New Roman" w:hAnsi="Times New Roman" w:cs="Times New Roman"/>
          <w:sz w:val="28"/>
          <w:szCs w:val="28"/>
        </w:rPr>
        <w:t>Хабаровский край</w:t>
      </w:r>
      <w:r w:rsidR="003655AA">
        <w:rPr>
          <w:rFonts w:ascii="Times New Roman" w:hAnsi="Times New Roman" w:cs="Times New Roman"/>
          <w:sz w:val="28"/>
          <w:szCs w:val="28"/>
        </w:rPr>
        <w:t>,</w:t>
      </w:r>
      <w:r w:rsidR="004E58CE">
        <w:rPr>
          <w:rFonts w:ascii="Times New Roman" w:hAnsi="Times New Roman" w:cs="Times New Roman"/>
          <w:sz w:val="28"/>
          <w:szCs w:val="28"/>
        </w:rPr>
        <w:t xml:space="preserve"> город Хабаровск</w:t>
      </w:r>
      <w:r w:rsidRPr="007018B6">
        <w:rPr>
          <w:rFonts w:ascii="Times New Roman" w:hAnsi="Times New Roman" w:cs="Times New Roman"/>
          <w:sz w:val="28"/>
          <w:szCs w:val="28"/>
        </w:rPr>
        <w:t>,</w:t>
      </w:r>
      <w:r w:rsidR="004E58CE" w:rsidRPr="004E58CE">
        <w:rPr>
          <w:rFonts w:ascii="Times New Roman" w:hAnsi="Times New Roman" w:cs="Times New Roman"/>
          <w:sz w:val="28"/>
          <w:szCs w:val="28"/>
        </w:rPr>
        <w:t xml:space="preserve"> </w:t>
      </w:r>
      <w:r w:rsidR="004E58CE">
        <w:rPr>
          <w:rFonts w:ascii="Times New Roman" w:hAnsi="Times New Roman" w:cs="Times New Roman"/>
          <w:sz w:val="28"/>
          <w:szCs w:val="28"/>
        </w:rPr>
        <w:t>улица Покуса, дом 34</w:t>
      </w:r>
    </w:p>
    <w:p w:rsidR="007018B6" w:rsidRPr="007018B6" w:rsidRDefault="007018B6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 xml:space="preserve">год основания: </w:t>
      </w:r>
      <w:r w:rsidR="004E58CE">
        <w:rPr>
          <w:rFonts w:ascii="Times New Roman" w:hAnsi="Times New Roman" w:cs="Times New Roman"/>
          <w:sz w:val="28"/>
          <w:szCs w:val="28"/>
        </w:rPr>
        <w:t>1982 г</w:t>
      </w:r>
    </w:p>
    <w:p w:rsidR="004E58CE" w:rsidRDefault="007018B6" w:rsidP="00966D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 xml:space="preserve">Учредитель: </w:t>
      </w:r>
      <w:r w:rsidR="004E58CE" w:rsidRPr="004E58CE">
        <w:rPr>
          <w:rFonts w:ascii="Times New Roman" w:hAnsi="Times New Roman" w:cs="Times New Roman"/>
          <w:sz w:val="28"/>
          <w:szCs w:val="18"/>
          <w:shd w:val="clear" w:color="auto" w:fill="FFFFFF"/>
        </w:rPr>
        <w:t>Управление образования администрации города Хабаровска.</w:t>
      </w:r>
    </w:p>
    <w:p w:rsidR="007018B6" w:rsidRPr="007018B6" w:rsidRDefault="007018B6" w:rsidP="00966D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>Место</w:t>
      </w:r>
      <w:r w:rsidR="004E58CE"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 xml:space="preserve">нахождения учредителя: </w:t>
      </w:r>
      <w:r w:rsidR="004E58CE" w:rsidRPr="004E58CE">
        <w:rPr>
          <w:rFonts w:ascii="Times New Roman" w:hAnsi="Times New Roman" w:cs="Times New Roman"/>
          <w:sz w:val="28"/>
          <w:szCs w:val="28"/>
          <w:shd w:val="clear" w:color="auto" w:fill="FFFFFF"/>
        </w:rPr>
        <w:t>г. Хабаровск, ул. Владивостокская,57</w:t>
      </w:r>
    </w:p>
    <w:p w:rsidR="007018B6" w:rsidRPr="007018B6" w:rsidRDefault="007018B6" w:rsidP="00966D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 xml:space="preserve">Форма </w:t>
      </w:r>
      <w:r w:rsidR="00531F73" w:rsidRPr="007018B6">
        <w:rPr>
          <w:rFonts w:ascii="Times New Roman" w:hAnsi="Times New Roman" w:cs="Times New Roman"/>
          <w:sz w:val="28"/>
          <w:szCs w:val="28"/>
        </w:rPr>
        <w:t>собственности:</w:t>
      </w:r>
      <w:r w:rsidRPr="007018B6">
        <w:rPr>
          <w:rFonts w:ascii="Times New Roman" w:hAnsi="Times New Roman" w:cs="Times New Roman"/>
          <w:sz w:val="28"/>
          <w:szCs w:val="28"/>
        </w:rPr>
        <w:t xml:space="preserve"> муниципальная.</w:t>
      </w:r>
    </w:p>
    <w:p w:rsidR="007B60A8" w:rsidRDefault="007018B6" w:rsidP="00966D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 xml:space="preserve">Электронная </w:t>
      </w:r>
      <w:r w:rsidR="00531F73" w:rsidRPr="007018B6">
        <w:rPr>
          <w:rFonts w:ascii="Times New Roman" w:hAnsi="Times New Roman" w:cs="Times New Roman"/>
          <w:sz w:val="28"/>
          <w:szCs w:val="28"/>
        </w:rPr>
        <w:t>почта:</w:t>
      </w:r>
      <w:r w:rsidRPr="007018B6">
        <w:rPr>
          <w:rFonts w:ascii="Times New Roman" w:hAnsi="Times New Roman" w:cs="Times New Roman"/>
          <w:sz w:val="28"/>
          <w:szCs w:val="28"/>
        </w:rPr>
        <w:t xml:space="preserve"> </w:t>
      </w:r>
      <w:r w:rsidR="00BE655D" w:rsidRPr="00BE655D">
        <w:rPr>
          <w:rFonts w:ascii="Times New Roman" w:hAnsi="Times New Roman" w:cs="Times New Roman"/>
          <w:sz w:val="28"/>
          <w:szCs w:val="28"/>
        </w:rPr>
        <w:t>mdou-140@mail.ru</w:t>
      </w:r>
    </w:p>
    <w:p w:rsidR="007018B6" w:rsidRPr="007018B6" w:rsidRDefault="007018B6" w:rsidP="00966D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>Тип учреждения: дошкольное образовательное</w:t>
      </w:r>
      <w:r w:rsidR="00BE655D"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учреждение, реализующую основную общеобразовательную программу дошкольного</w:t>
      </w:r>
      <w:r w:rsidR="00BE655D"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образования.</w:t>
      </w:r>
    </w:p>
    <w:p w:rsidR="007018B6" w:rsidRPr="007018B6" w:rsidRDefault="007018B6" w:rsidP="000D3DD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>ДОУ функционирует на основ</w:t>
      </w:r>
      <w:r w:rsidR="00BE655D">
        <w:rPr>
          <w:rFonts w:ascii="Times New Roman" w:hAnsi="Times New Roman" w:cs="Times New Roman"/>
          <w:sz w:val="28"/>
          <w:szCs w:val="28"/>
        </w:rPr>
        <w:t>е Устава, зарегистрированного 21.10.2016г.</w:t>
      </w:r>
      <w:r w:rsidR="000D3DDC">
        <w:rPr>
          <w:rFonts w:ascii="Times New Roman" w:hAnsi="Times New Roman" w:cs="Times New Roman"/>
          <w:sz w:val="28"/>
          <w:szCs w:val="28"/>
        </w:rPr>
        <w:t xml:space="preserve">, </w:t>
      </w:r>
      <w:r w:rsidR="00BE655D">
        <w:rPr>
          <w:rFonts w:ascii="Times New Roman" w:hAnsi="Times New Roman" w:cs="Times New Roman"/>
          <w:sz w:val="28"/>
          <w:szCs w:val="28"/>
        </w:rPr>
        <w:t>лицензии 1835 от 23.04.2015 года серия 27Л01  № 0000930</w:t>
      </w:r>
      <w:r w:rsidRPr="007018B6">
        <w:rPr>
          <w:rFonts w:ascii="Times New Roman" w:hAnsi="Times New Roman" w:cs="Times New Roman"/>
          <w:sz w:val="28"/>
          <w:szCs w:val="28"/>
        </w:rPr>
        <w:t>.</w:t>
      </w:r>
    </w:p>
    <w:p w:rsidR="007018B6" w:rsidRPr="007018B6" w:rsidRDefault="000D3DDC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Проектная мощность здания -</w:t>
      </w:r>
      <w:r w:rsidR="00BE655D">
        <w:rPr>
          <w:rFonts w:ascii="Times New Roman" w:hAnsi="Times New Roman" w:cs="Times New Roman"/>
          <w:sz w:val="28"/>
          <w:szCs w:val="28"/>
        </w:rPr>
        <w:t xml:space="preserve"> 450</w:t>
      </w:r>
      <w:r w:rsidR="007018B6" w:rsidRPr="007018B6">
        <w:rPr>
          <w:rFonts w:ascii="Times New Roman" w:hAnsi="Times New Roman" w:cs="Times New Roman"/>
          <w:sz w:val="28"/>
          <w:szCs w:val="28"/>
        </w:rPr>
        <w:t xml:space="preserve"> человек. Фа</w:t>
      </w:r>
      <w:r w:rsidR="00737D63">
        <w:rPr>
          <w:rFonts w:ascii="Times New Roman" w:hAnsi="Times New Roman" w:cs="Times New Roman"/>
          <w:sz w:val="28"/>
          <w:szCs w:val="28"/>
        </w:rPr>
        <w:t>ктический списочный состав – 525</w:t>
      </w:r>
    </w:p>
    <w:p w:rsidR="007018B6" w:rsidRPr="007018B6" w:rsidRDefault="007018B6" w:rsidP="000D3DD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>ДОУ работает в режиме пятидневной рабочей недели, длительность пребывания детей в</w:t>
      </w:r>
      <w:r w:rsidR="00BE655D">
        <w:rPr>
          <w:rFonts w:ascii="Times New Roman" w:hAnsi="Times New Roman" w:cs="Times New Roman"/>
          <w:sz w:val="28"/>
          <w:szCs w:val="28"/>
        </w:rPr>
        <w:t xml:space="preserve"> ДОУ - 12 часов, с 07.00 до 19</w:t>
      </w:r>
      <w:r w:rsidRPr="007018B6">
        <w:rPr>
          <w:rFonts w:ascii="Times New Roman" w:hAnsi="Times New Roman" w:cs="Times New Roman"/>
          <w:sz w:val="28"/>
          <w:szCs w:val="28"/>
        </w:rPr>
        <w:t>.00, выходные суббота, воскресенье, праздничные дни.</w:t>
      </w:r>
    </w:p>
    <w:p w:rsidR="003655AA" w:rsidRPr="007018B6" w:rsidRDefault="00531F73" w:rsidP="000D3DD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Списочный состав детей сформирован по возрастному принц</w:t>
      </w:r>
      <w:r w:rsidR="000D3DDC">
        <w:rPr>
          <w:rFonts w:ascii="Times New Roman" w:hAnsi="Times New Roman" w:cs="Times New Roman"/>
          <w:sz w:val="28"/>
          <w:szCs w:val="28"/>
        </w:rPr>
        <w:t>ипу,</w:t>
      </w:r>
      <w:r>
        <w:rPr>
          <w:rFonts w:ascii="Times New Roman" w:hAnsi="Times New Roman" w:cs="Times New Roman"/>
          <w:sz w:val="28"/>
          <w:szCs w:val="28"/>
        </w:rPr>
        <w:t xml:space="preserve"> для детей с ОВЗ по заключению ПМПК: (</w:t>
      </w:r>
      <w:r w:rsidR="007018B6" w:rsidRPr="007018B6">
        <w:rPr>
          <w:rFonts w:ascii="Times New Roman" w:hAnsi="Times New Roman" w:cs="Times New Roman"/>
          <w:sz w:val="28"/>
          <w:szCs w:val="28"/>
        </w:rPr>
        <w:t>Сводные данные предст</w:t>
      </w:r>
      <w:r w:rsidR="008F01F3">
        <w:rPr>
          <w:rFonts w:ascii="Times New Roman" w:hAnsi="Times New Roman" w:cs="Times New Roman"/>
          <w:sz w:val="28"/>
          <w:szCs w:val="28"/>
        </w:rPr>
        <w:t>авлены по группам в таблице № 1</w:t>
      </w:r>
      <w:r w:rsidR="007018B6" w:rsidRPr="007018B6">
        <w:rPr>
          <w:rFonts w:ascii="Times New Roman" w:hAnsi="Times New Roman" w:cs="Times New Roman"/>
          <w:sz w:val="28"/>
          <w:szCs w:val="28"/>
        </w:rPr>
        <w:t>)</w:t>
      </w:r>
    </w:p>
    <w:p w:rsidR="00FE6BAA" w:rsidRDefault="008F01F3" w:rsidP="008F01F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418"/>
        <w:gridCol w:w="2386"/>
        <w:gridCol w:w="2382"/>
        <w:gridCol w:w="2386"/>
      </w:tblGrid>
      <w:tr w:rsidR="00FE6BAA" w:rsidTr="00FE6BAA">
        <w:tc>
          <w:tcPr>
            <w:tcW w:w="2393" w:type="dxa"/>
          </w:tcPr>
          <w:p w:rsidR="00FE6BAA" w:rsidRDefault="00FE6BA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Возрастная группа</w:t>
            </w:r>
          </w:p>
        </w:tc>
        <w:tc>
          <w:tcPr>
            <w:tcW w:w="2393" w:type="dxa"/>
          </w:tcPr>
          <w:p w:rsidR="00FE6BAA" w:rsidRPr="007018B6" w:rsidRDefault="00FE6BAA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Количество групп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данного возраста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ДОУ</w:t>
            </w:r>
          </w:p>
          <w:p w:rsidR="00FE6BAA" w:rsidRDefault="00FE6BA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FE6BAA" w:rsidRPr="007018B6" w:rsidRDefault="00FE6BAA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Возраст детей в</w:t>
            </w:r>
          </w:p>
          <w:p w:rsidR="00FE6BAA" w:rsidRPr="007018B6" w:rsidRDefault="00FE6BAA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данной группе</w:t>
            </w:r>
          </w:p>
          <w:p w:rsidR="00FE6BAA" w:rsidRDefault="00FE6BA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FE6BAA" w:rsidRDefault="00FE6BA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Списочный состав детей в группе</w:t>
            </w:r>
          </w:p>
        </w:tc>
      </w:tr>
      <w:tr w:rsidR="00FE6BAA" w:rsidTr="00FE6BAA">
        <w:tc>
          <w:tcPr>
            <w:tcW w:w="2393" w:type="dxa"/>
          </w:tcPr>
          <w:p w:rsidR="00FE6BAA" w:rsidRPr="007018B6" w:rsidRDefault="00FE6BA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Группа раннего возраста</w:t>
            </w:r>
          </w:p>
        </w:tc>
        <w:tc>
          <w:tcPr>
            <w:tcW w:w="2393" w:type="dxa"/>
          </w:tcPr>
          <w:p w:rsidR="00FE6BAA" w:rsidRPr="007018B6" w:rsidRDefault="007B371E" w:rsidP="000D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FE6BAA" w:rsidRPr="007018B6" w:rsidRDefault="000319BD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 года</w:t>
            </w:r>
          </w:p>
        </w:tc>
        <w:tc>
          <w:tcPr>
            <w:tcW w:w="2393" w:type="dxa"/>
          </w:tcPr>
          <w:p w:rsidR="00FE6BAA" w:rsidRDefault="00531F73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FE6BAA" w:rsidTr="00FE6BAA">
        <w:tc>
          <w:tcPr>
            <w:tcW w:w="2393" w:type="dxa"/>
          </w:tcPr>
          <w:p w:rsidR="00FE6BAA" w:rsidRPr="007018B6" w:rsidRDefault="00FE6BA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Младшая группа</w:t>
            </w:r>
          </w:p>
        </w:tc>
        <w:tc>
          <w:tcPr>
            <w:tcW w:w="2393" w:type="dxa"/>
          </w:tcPr>
          <w:p w:rsidR="00FE6BAA" w:rsidRPr="007018B6" w:rsidRDefault="007B371E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FE6BAA" w:rsidRPr="007018B6" w:rsidRDefault="000319BD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 года</w:t>
            </w:r>
          </w:p>
        </w:tc>
        <w:tc>
          <w:tcPr>
            <w:tcW w:w="2393" w:type="dxa"/>
          </w:tcPr>
          <w:p w:rsidR="00FE6BAA" w:rsidRDefault="00531F73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FE6BAA" w:rsidTr="00FE6BAA">
        <w:tc>
          <w:tcPr>
            <w:tcW w:w="2393" w:type="dxa"/>
          </w:tcPr>
          <w:p w:rsidR="00FE6BAA" w:rsidRPr="007018B6" w:rsidRDefault="00FE6BA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Средняя группа</w:t>
            </w:r>
          </w:p>
        </w:tc>
        <w:tc>
          <w:tcPr>
            <w:tcW w:w="2393" w:type="dxa"/>
          </w:tcPr>
          <w:p w:rsidR="00FE6BAA" w:rsidRPr="007018B6" w:rsidRDefault="007B371E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93" w:type="dxa"/>
          </w:tcPr>
          <w:p w:rsidR="00FE6BAA" w:rsidRPr="007018B6" w:rsidRDefault="000319BD" w:rsidP="000319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4-5 лет</w:t>
            </w:r>
          </w:p>
        </w:tc>
        <w:tc>
          <w:tcPr>
            <w:tcW w:w="2393" w:type="dxa"/>
          </w:tcPr>
          <w:p w:rsidR="00FE6BAA" w:rsidRDefault="00531F73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FE6BAA" w:rsidTr="00FE6BAA">
        <w:tc>
          <w:tcPr>
            <w:tcW w:w="2393" w:type="dxa"/>
          </w:tcPr>
          <w:p w:rsidR="00FE6BAA" w:rsidRPr="007018B6" w:rsidRDefault="00FE6BA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Старшая группа</w:t>
            </w:r>
          </w:p>
        </w:tc>
        <w:tc>
          <w:tcPr>
            <w:tcW w:w="2393" w:type="dxa"/>
          </w:tcPr>
          <w:p w:rsidR="00FE6BAA" w:rsidRPr="007018B6" w:rsidRDefault="007B371E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:rsidR="00FE6BAA" w:rsidRPr="007018B6" w:rsidRDefault="000319BD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5-6 лет</w:t>
            </w:r>
          </w:p>
        </w:tc>
        <w:tc>
          <w:tcPr>
            <w:tcW w:w="2393" w:type="dxa"/>
          </w:tcPr>
          <w:p w:rsidR="00FE6BAA" w:rsidRDefault="00531F73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FE6BAA" w:rsidTr="00FE6BAA">
        <w:tc>
          <w:tcPr>
            <w:tcW w:w="2393" w:type="dxa"/>
          </w:tcPr>
          <w:p w:rsidR="00FE6BAA" w:rsidRPr="007018B6" w:rsidRDefault="00FE6BA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</w:t>
            </w:r>
          </w:p>
        </w:tc>
        <w:tc>
          <w:tcPr>
            <w:tcW w:w="2393" w:type="dxa"/>
          </w:tcPr>
          <w:p w:rsidR="00FE6BAA" w:rsidRPr="007018B6" w:rsidRDefault="007B371E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93" w:type="dxa"/>
          </w:tcPr>
          <w:p w:rsidR="00FE6BAA" w:rsidRPr="007018B6" w:rsidRDefault="000319BD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 лет</w:t>
            </w:r>
          </w:p>
        </w:tc>
        <w:tc>
          <w:tcPr>
            <w:tcW w:w="2393" w:type="dxa"/>
          </w:tcPr>
          <w:p w:rsidR="00FE6BAA" w:rsidRDefault="00531F73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FE6BAA" w:rsidTr="00FE6BAA">
        <w:tc>
          <w:tcPr>
            <w:tcW w:w="2393" w:type="dxa"/>
          </w:tcPr>
          <w:p w:rsidR="00FE6BAA" w:rsidRPr="007018B6" w:rsidRDefault="00FE6BA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ЗПР</w:t>
            </w:r>
          </w:p>
        </w:tc>
        <w:tc>
          <w:tcPr>
            <w:tcW w:w="2393" w:type="dxa"/>
          </w:tcPr>
          <w:p w:rsidR="00FE6BAA" w:rsidRPr="007018B6" w:rsidRDefault="00FE6BAA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FE6BAA" w:rsidRPr="007018B6" w:rsidRDefault="007B371E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4-5</w:t>
            </w:r>
          </w:p>
        </w:tc>
        <w:tc>
          <w:tcPr>
            <w:tcW w:w="2393" w:type="dxa"/>
          </w:tcPr>
          <w:p w:rsidR="00FE6BAA" w:rsidRDefault="00531F73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FE6BAA" w:rsidTr="00FE6BAA">
        <w:tc>
          <w:tcPr>
            <w:tcW w:w="2393" w:type="dxa"/>
          </w:tcPr>
          <w:p w:rsidR="00FE6BAA" w:rsidRDefault="00FE6BA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ЗПР</w:t>
            </w:r>
          </w:p>
        </w:tc>
        <w:tc>
          <w:tcPr>
            <w:tcW w:w="2393" w:type="dxa"/>
          </w:tcPr>
          <w:p w:rsidR="00FE6BAA" w:rsidRPr="007018B6" w:rsidRDefault="00FE6BAA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FE6BAA" w:rsidRPr="007018B6" w:rsidRDefault="007B371E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</w:p>
        </w:tc>
        <w:tc>
          <w:tcPr>
            <w:tcW w:w="2393" w:type="dxa"/>
          </w:tcPr>
          <w:p w:rsidR="00FE6BAA" w:rsidRDefault="00531F73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FE6BAA" w:rsidTr="00FE6BAA">
        <w:tc>
          <w:tcPr>
            <w:tcW w:w="2393" w:type="dxa"/>
          </w:tcPr>
          <w:p w:rsidR="00FE6BAA" w:rsidRDefault="00FE6BA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ОДА</w:t>
            </w:r>
          </w:p>
        </w:tc>
        <w:tc>
          <w:tcPr>
            <w:tcW w:w="2393" w:type="dxa"/>
          </w:tcPr>
          <w:p w:rsidR="00FE6BAA" w:rsidRPr="007018B6" w:rsidRDefault="00FE6BAA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FE6BAA" w:rsidRPr="007018B6" w:rsidRDefault="007B371E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4-5</w:t>
            </w:r>
          </w:p>
        </w:tc>
        <w:tc>
          <w:tcPr>
            <w:tcW w:w="2393" w:type="dxa"/>
          </w:tcPr>
          <w:p w:rsidR="00FE6BAA" w:rsidRDefault="00531F73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FE6BAA" w:rsidTr="00FE6BAA">
        <w:tc>
          <w:tcPr>
            <w:tcW w:w="2393" w:type="dxa"/>
          </w:tcPr>
          <w:p w:rsidR="00FE6BAA" w:rsidRDefault="00FE6BA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ОДА</w:t>
            </w:r>
          </w:p>
        </w:tc>
        <w:tc>
          <w:tcPr>
            <w:tcW w:w="2393" w:type="dxa"/>
          </w:tcPr>
          <w:p w:rsidR="00FE6BAA" w:rsidRPr="007018B6" w:rsidRDefault="00FE6BAA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8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FE6BAA" w:rsidRPr="007018B6" w:rsidRDefault="007B371E" w:rsidP="00FE6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5-6</w:t>
            </w:r>
          </w:p>
        </w:tc>
        <w:tc>
          <w:tcPr>
            <w:tcW w:w="2393" w:type="dxa"/>
          </w:tcPr>
          <w:p w:rsidR="00FE6BAA" w:rsidRDefault="00531F73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:rsidR="007018B6" w:rsidRPr="007018B6" w:rsidRDefault="007018B6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3007" w:rsidRPr="00063007" w:rsidRDefault="008F01F3" w:rsidP="008F01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3007">
        <w:rPr>
          <w:rFonts w:ascii="Times New Roman" w:hAnsi="Times New Roman" w:cs="Times New Roman"/>
          <w:sz w:val="28"/>
          <w:szCs w:val="28"/>
        </w:rPr>
        <w:t xml:space="preserve">Группы здоровья детей ДОУ группа здоровья  </w:t>
      </w:r>
    </w:p>
    <w:tbl>
      <w:tblPr>
        <w:tblStyle w:val="ac"/>
        <w:tblW w:w="9606" w:type="dxa"/>
        <w:tblLook w:val="04A0" w:firstRow="1" w:lastRow="0" w:firstColumn="1" w:lastColumn="0" w:noHBand="0" w:noVBand="1"/>
      </w:tblPr>
      <w:tblGrid>
        <w:gridCol w:w="2189"/>
        <w:gridCol w:w="2455"/>
        <w:gridCol w:w="2410"/>
        <w:gridCol w:w="2552"/>
      </w:tblGrid>
      <w:tr w:rsidR="00063007" w:rsidTr="00063007">
        <w:tc>
          <w:tcPr>
            <w:tcW w:w="2189" w:type="dxa"/>
          </w:tcPr>
          <w:p w:rsidR="00063007" w:rsidRDefault="00063007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5" w:type="dxa"/>
          </w:tcPr>
          <w:p w:rsidR="00063007" w:rsidRDefault="00063007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2014-2015</w:t>
            </w:r>
          </w:p>
        </w:tc>
        <w:tc>
          <w:tcPr>
            <w:tcW w:w="2410" w:type="dxa"/>
          </w:tcPr>
          <w:p w:rsidR="00063007" w:rsidRDefault="00063007" w:rsidP="000630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2015-2016</w:t>
            </w:r>
          </w:p>
        </w:tc>
        <w:tc>
          <w:tcPr>
            <w:tcW w:w="2552" w:type="dxa"/>
          </w:tcPr>
          <w:p w:rsidR="00063007" w:rsidRDefault="00063007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2016-2017</w:t>
            </w:r>
          </w:p>
        </w:tc>
      </w:tr>
      <w:tr w:rsidR="00063007" w:rsidTr="00063007">
        <w:tc>
          <w:tcPr>
            <w:tcW w:w="2189" w:type="dxa"/>
          </w:tcPr>
          <w:p w:rsidR="00063007" w:rsidRDefault="00063007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группа</w:t>
            </w:r>
          </w:p>
        </w:tc>
        <w:tc>
          <w:tcPr>
            <w:tcW w:w="2455" w:type="dxa"/>
          </w:tcPr>
          <w:p w:rsidR="00063007" w:rsidRPr="007018B6" w:rsidRDefault="00737D63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2410" w:type="dxa"/>
          </w:tcPr>
          <w:p w:rsidR="00063007" w:rsidRPr="007018B6" w:rsidRDefault="00737D63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2552" w:type="dxa"/>
          </w:tcPr>
          <w:p w:rsidR="00063007" w:rsidRPr="007018B6" w:rsidRDefault="00737D63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</w:tr>
      <w:tr w:rsidR="00063007" w:rsidTr="00063007">
        <w:tc>
          <w:tcPr>
            <w:tcW w:w="2189" w:type="dxa"/>
          </w:tcPr>
          <w:p w:rsidR="00063007" w:rsidRDefault="00063007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группа</w:t>
            </w:r>
          </w:p>
        </w:tc>
        <w:tc>
          <w:tcPr>
            <w:tcW w:w="2455" w:type="dxa"/>
          </w:tcPr>
          <w:p w:rsidR="00063007" w:rsidRPr="007018B6" w:rsidRDefault="00737D63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321</w:t>
            </w:r>
          </w:p>
        </w:tc>
        <w:tc>
          <w:tcPr>
            <w:tcW w:w="2410" w:type="dxa"/>
          </w:tcPr>
          <w:p w:rsidR="00063007" w:rsidRPr="007018B6" w:rsidRDefault="00737D63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319</w:t>
            </w:r>
          </w:p>
        </w:tc>
        <w:tc>
          <w:tcPr>
            <w:tcW w:w="2552" w:type="dxa"/>
          </w:tcPr>
          <w:p w:rsidR="00063007" w:rsidRPr="007018B6" w:rsidRDefault="00737D63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327</w:t>
            </w:r>
          </w:p>
        </w:tc>
      </w:tr>
      <w:tr w:rsidR="00063007" w:rsidTr="00063007">
        <w:tc>
          <w:tcPr>
            <w:tcW w:w="2189" w:type="dxa"/>
          </w:tcPr>
          <w:p w:rsidR="00063007" w:rsidRDefault="00063007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группа</w:t>
            </w:r>
          </w:p>
        </w:tc>
        <w:tc>
          <w:tcPr>
            <w:tcW w:w="2455" w:type="dxa"/>
          </w:tcPr>
          <w:p w:rsidR="00063007" w:rsidRPr="007018B6" w:rsidRDefault="00737D63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2410" w:type="dxa"/>
          </w:tcPr>
          <w:p w:rsidR="00063007" w:rsidRPr="007018B6" w:rsidRDefault="00737D63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2552" w:type="dxa"/>
          </w:tcPr>
          <w:p w:rsidR="00063007" w:rsidRPr="007018B6" w:rsidRDefault="00737D63" w:rsidP="00737D63">
            <w:pPr>
              <w:tabs>
                <w:tab w:val="left" w:pos="7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737D63" w:rsidTr="00063007">
        <w:tc>
          <w:tcPr>
            <w:tcW w:w="2189" w:type="dxa"/>
          </w:tcPr>
          <w:p w:rsidR="00737D63" w:rsidRDefault="00737D63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группа</w:t>
            </w:r>
          </w:p>
        </w:tc>
        <w:tc>
          <w:tcPr>
            <w:tcW w:w="2455" w:type="dxa"/>
          </w:tcPr>
          <w:p w:rsidR="00737D63" w:rsidRDefault="00737D63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737D63" w:rsidRDefault="00737D63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</w:tcPr>
          <w:p w:rsidR="00737D63" w:rsidRDefault="00737D63" w:rsidP="00737D63">
            <w:pPr>
              <w:tabs>
                <w:tab w:val="left" w:pos="7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8F01F3" w:rsidRPr="008F01F3" w:rsidRDefault="008F01F3" w:rsidP="008F01F3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63007" w:rsidRDefault="008F01F3" w:rsidP="000D3DDC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63007">
        <w:rPr>
          <w:rFonts w:ascii="Times New Roman" w:hAnsi="Times New Roman" w:cs="Times New Roman"/>
          <w:sz w:val="28"/>
          <w:szCs w:val="28"/>
        </w:rPr>
        <w:t>Ежегодно в ДОУ проводится мониторинг физического развития детей по методике «Региональные нормативы и методические тесты физических упражнений», разработанной сотрудниками ХК ИППК ПК. Данные физического развития воспитанников ДОУ представлены в таблице.</w:t>
      </w:r>
      <w:r w:rsidRPr="008F01F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063007" w:rsidRDefault="00063007" w:rsidP="003750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63007">
        <w:rPr>
          <w:rFonts w:ascii="Times New Roman" w:hAnsi="Times New Roman" w:cs="Times New Roman"/>
          <w:sz w:val="28"/>
          <w:szCs w:val="28"/>
        </w:rPr>
        <w:t>Развитие физических качеств дошкольников</w:t>
      </w:r>
    </w:p>
    <w:p w:rsidR="00375024" w:rsidRPr="00063007" w:rsidRDefault="00375024" w:rsidP="000630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190"/>
        <w:gridCol w:w="3191"/>
        <w:gridCol w:w="3191"/>
      </w:tblGrid>
      <w:tr w:rsidR="00063007" w:rsidTr="00063007">
        <w:tc>
          <w:tcPr>
            <w:tcW w:w="3190" w:type="dxa"/>
          </w:tcPr>
          <w:p w:rsidR="00063007" w:rsidRPr="00063007" w:rsidRDefault="00063007" w:rsidP="008F01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3007">
              <w:rPr>
                <w:rFonts w:ascii="Times New Roman" w:hAnsi="Times New Roman" w:cs="Times New Roman"/>
                <w:sz w:val="28"/>
                <w:szCs w:val="28"/>
              </w:rPr>
              <w:t>2014-2015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</w:t>
            </w:r>
          </w:p>
        </w:tc>
        <w:tc>
          <w:tcPr>
            <w:tcW w:w="3191" w:type="dxa"/>
          </w:tcPr>
          <w:p w:rsidR="00063007" w:rsidRPr="00063007" w:rsidRDefault="00063007" w:rsidP="008F01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3007">
              <w:rPr>
                <w:rFonts w:ascii="Times New Roman" w:hAnsi="Times New Roman" w:cs="Times New Roman"/>
                <w:sz w:val="28"/>
                <w:szCs w:val="28"/>
              </w:rPr>
              <w:t>2015-2016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</w:t>
            </w:r>
          </w:p>
        </w:tc>
        <w:tc>
          <w:tcPr>
            <w:tcW w:w="3191" w:type="dxa"/>
          </w:tcPr>
          <w:p w:rsidR="00063007" w:rsidRPr="00063007" w:rsidRDefault="00063007" w:rsidP="008F01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3007">
              <w:rPr>
                <w:rFonts w:ascii="Times New Roman" w:hAnsi="Times New Roman" w:cs="Times New Roman"/>
                <w:sz w:val="28"/>
                <w:szCs w:val="28"/>
              </w:rPr>
              <w:t>2016-2017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</w:t>
            </w:r>
          </w:p>
        </w:tc>
      </w:tr>
      <w:tr w:rsidR="00063007" w:rsidTr="00063007">
        <w:tc>
          <w:tcPr>
            <w:tcW w:w="3190" w:type="dxa"/>
          </w:tcPr>
          <w:p w:rsidR="00063007" w:rsidRPr="00063007" w:rsidRDefault="00375024" w:rsidP="008F01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3007">
              <w:rPr>
                <w:rFonts w:ascii="Times New Roman" w:hAnsi="Times New Roman" w:cs="Times New Roman"/>
                <w:sz w:val="28"/>
                <w:szCs w:val="28"/>
              </w:rPr>
              <w:t>Высокий уровень – 47% средний уровень–50% низкий уровень -3%</w:t>
            </w:r>
          </w:p>
        </w:tc>
        <w:tc>
          <w:tcPr>
            <w:tcW w:w="3191" w:type="dxa"/>
          </w:tcPr>
          <w:p w:rsidR="00375024" w:rsidRPr="00063007" w:rsidRDefault="00375024" w:rsidP="003750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3007">
              <w:rPr>
                <w:rFonts w:ascii="Times New Roman" w:hAnsi="Times New Roman" w:cs="Times New Roman"/>
                <w:sz w:val="28"/>
                <w:szCs w:val="28"/>
              </w:rPr>
              <w:t xml:space="preserve">Высокий уровень –48% средний уровень–50% низкий уровень – 2% </w:t>
            </w:r>
          </w:p>
          <w:p w:rsidR="00063007" w:rsidRPr="00063007" w:rsidRDefault="00063007" w:rsidP="008F01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063007" w:rsidRPr="00063007" w:rsidRDefault="00375024" w:rsidP="008F01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3007">
              <w:rPr>
                <w:rFonts w:ascii="Times New Roman" w:hAnsi="Times New Roman" w:cs="Times New Roman"/>
                <w:sz w:val="28"/>
                <w:szCs w:val="28"/>
              </w:rPr>
              <w:t>Высокий уровень – 50% средний уровень – 46% низкий уровень – 4%</w:t>
            </w:r>
          </w:p>
        </w:tc>
      </w:tr>
    </w:tbl>
    <w:p w:rsidR="00063007" w:rsidRDefault="00063007" w:rsidP="008F01F3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63007" w:rsidRPr="00EE5CA9" w:rsidRDefault="00375024" w:rsidP="000D3DD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5024">
        <w:rPr>
          <w:rFonts w:ascii="Times New Roman" w:hAnsi="Times New Roman" w:cs="Times New Roman"/>
          <w:sz w:val="28"/>
          <w:szCs w:val="28"/>
        </w:rPr>
        <w:t>В дошкольном учреждении ведется мониторинг заболеваемости детей.</w:t>
      </w:r>
    </w:p>
    <w:p w:rsidR="00375024" w:rsidRPr="0006405A" w:rsidRDefault="00375024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405A">
        <w:rPr>
          <w:rFonts w:ascii="Times New Roman" w:hAnsi="Times New Roman" w:cs="Times New Roman"/>
          <w:sz w:val="28"/>
          <w:szCs w:val="28"/>
        </w:rPr>
        <w:t>Анализ заболеваемости по ДОУ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393"/>
        <w:gridCol w:w="2393"/>
        <w:gridCol w:w="2393"/>
        <w:gridCol w:w="2393"/>
      </w:tblGrid>
      <w:tr w:rsidR="0006405A" w:rsidRPr="0006405A" w:rsidTr="00375024">
        <w:tc>
          <w:tcPr>
            <w:tcW w:w="2393" w:type="dxa"/>
          </w:tcPr>
          <w:p w:rsidR="00375024" w:rsidRPr="0006405A" w:rsidRDefault="00375024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75024" w:rsidRPr="0006405A" w:rsidRDefault="00375024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393" w:type="dxa"/>
          </w:tcPr>
          <w:p w:rsidR="00375024" w:rsidRPr="0006405A" w:rsidRDefault="00375024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393" w:type="dxa"/>
          </w:tcPr>
          <w:p w:rsidR="00375024" w:rsidRPr="0006405A" w:rsidRDefault="00375024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</w:tr>
      <w:tr w:rsidR="00375024" w:rsidRPr="0006405A" w:rsidTr="00375024">
        <w:tc>
          <w:tcPr>
            <w:tcW w:w="2393" w:type="dxa"/>
          </w:tcPr>
          <w:p w:rsidR="00375024" w:rsidRPr="0006405A" w:rsidRDefault="00375024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t>Рабочие дни</w:t>
            </w:r>
          </w:p>
        </w:tc>
        <w:tc>
          <w:tcPr>
            <w:tcW w:w="2393" w:type="dxa"/>
          </w:tcPr>
          <w:p w:rsidR="00375024" w:rsidRPr="0006405A" w:rsidRDefault="0006405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t>247</w:t>
            </w:r>
          </w:p>
        </w:tc>
        <w:tc>
          <w:tcPr>
            <w:tcW w:w="2393" w:type="dxa"/>
          </w:tcPr>
          <w:p w:rsidR="00375024" w:rsidRPr="0006405A" w:rsidRDefault="0006405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t>247</w:t>
            </w:r>
          </w:p>
        </w:tc>
        <w:tc>
          <w:tcPr>
            <w:tcW w:w="2393" w:type="dxa"/>
          </w:tcPr>
          <w:p w:rsidR="00375024" w:rsidRPr="0006405A" w:rsidRDefault="0006405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t>247</w:t>
            </w:r>
          </w:p>
        </w:tc>
      </w:tr>
      <w:tr w:rsidR="00375024" w:rsidRPr="0006405A" w:rsidTr="00375024">
        <w:tc>
          <w:tcPr>
            <w:tcW w:w="2393" w:type="dxa"/>
          </w:tcPr>
          <w:p w:rsidR="00375024" w:rsidRPr="0006405A" w:rsidRDefault="00375024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Списочный состав детей</w:t>
            </w:r>
          </w:p>
        </w:tc>
        <w:tc>
          <w:tcPr>
            <w:tcW w:w="2393" w:type="dxa"/>
          </w:tcPr>
          <w:p w:rsidR="00375024" w:rsidRPr="0006405A" w:rsidRDefault="00784411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507</w:t>
            </w:r>
          </w:p>
        </w:tc>
        <w:tc>
          <w:tcPr>
            <w:tcW w:w="2393" w:type="dxa"/>
          </w:tcPr>
          <w:p w:rsidR="00375024" w:rsidRPr="0006405A" w:rsidRDefault="0006405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t>521</w:t>
            </w:r>
          </w:p>
        </w:tc>
        <w:tc>
          <w:tcPr>
            <w:tcW w:w="2393" w:type="dxa"/>
          </w:tcPr>
          <w:p w:rsidR="00375024" w:rsidRPr="0006405A" w:rsidRDefault="0006405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t>525</w:t>
            </w:r>
          </w:p>
        </w:tc>
      </w:tr>
      <w:tr w:rsidR="00375024" w:rsidRPr="0006405A" w:rsidTr="00375024">
        <w:tc>
          <w:tcPr>
            <w:tcW w:w="2393" w:type="dxa"/>
          </w:tcPr>
          <w:p w:rsidR="00375024" w:rsidRPr="0006405A" w:rsidRDefault="00375024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t>Пропуски по болезни ясли</w:t>
            </w:r>
          </w:p>
        </w:tc>
        <w:tc>
          <w:tcPr>
            <w:tcW w:w="2393" w:type="dxa"/>
          </w:tcPr>
          <w:p w:rsidR="00375024" w:rsidRPr="0006405A" w:rsidRDefault="0006405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t>219</w:t>
            </w:r>
          </w:p>
        </w:tc>
        <w:tc>
          <w:tcPr>
            <w:tcW w:w="2393" w:type="dxa"/>
          </w:tcPr>
          <w:p w:rsidR="00375024" w:rsidRPr="0006405A" w:rsidRDefault="0006405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t>359</w:t>
            </w:r>
          </w:p>
        </w:tc>
        <w:tc>
          <w:tcPr>
            <w:tcW w:w="2393" w:type="dxa"/>
          </w:tcPr>
          <w:p w:rsidR="00375024" w:rsidRPr="0006405A" w:rsidRDefault="0006405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t>176</w:t>
            </w:r>
          </w:p>
        </w:tc>
      </w:tr>
      <w:tr w:rsidR="00375024" w:rsidRPr="0006405A" w:rsidTr="00375024">
        <w:tc>
          <w:tcPr>
            <w:tcW w:w="2393" w:type="dxa"/>
          </w:tcPr>
          <w:p w:rsidR="00375024" w:rsidRPr="0006405A" w:rsidRDefault="00375024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t>Пропуски по болезни сад</w:t>
            </w:r>
          </w:p>
        </w:tc>
        <w:tc>
          <w:tcPr>
            <w:tcW w:w="2393" w:type="dxa"/>
          </w:tcPr>
          <w:p w:rsidR="00375024" w:rsidRPr="0006405A" w:rsidRDefault="0006405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t>863</w:t>
            </w:r>
          </w:p>
        </w:tc>
        <w:tc>
          <w:tcPr>
            <w:tcW w:w="2393" w:type="dxa"/>
          </w:tcPr>
          <w:p w:rsidR="00375024" w:rsidRPr="0006405A" w:rsidRDefault="0006405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t>946</w:t>
            </w:r>
          </w:p>
        </w:tc>
        <w:tc>
          <w:tcPr>
            <w:tcW w:w="2393" w:type="dxa"/>
          </w:tcPr>
          <w:p w:rsidR="00375024" w:rsidRPr="0006405A" w:rsidRDefault="0006405A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5A">
              <w:rPr>
                <w:rFonts w:ascii="Times New Roman" w:hAnsi="Times New Roman" w:cs="Times New Roman"/>
                <w:sz w:val="28"/>
                <w:szCs w:val="28"/>
              </w:rPr>
              <w:t>391</w:t>
            </w:r>
          </w:p>
        </w:tc>
      </w:tr>
      <w:tr w:rsidR="00375024" w:rsidRPr="0006405A" w:rsidTr="00375024">
        <w:tc>
          <w:tcPr>
            <w:tcW w:w="2393" w:type="dxa"/>
          </w:tcPr>
          <w:p w:rsidR="00375024" w:rsidRPr="0006405A" w:rsidRDefault="00737D63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Пропуски на одного ребенка </w:t>
            </w:r>
            <w:r w:rsidR="00375024" w:rsidRPr="0006405A">
              <w:rPr>
                <w:rFonts w:ascii="Times New Roman" w:hAnsi="Times New Roman" w:cs="Times New Roman"/>
                <w:sz w:val="28"/>
                <w:szCs w:val="28"/>
              </w:rPr>
              <w:t xml:space="preserve"> в среднем за год</w:t>
            </w:r>
          </w:p>
        </w:tc>
        <w:tc>
          <w:tcPr>
            <w:tcW w:w="2393" w:type="dxa"/>
          </w:tcPr>
          <w:p w:rsidR="00375024" w:rsidRPr="0006405A" w:rsidRDefault="00737D63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97.8</w:t>
            </w:r>
          </w:p>
        </w:tc>
        <w:tc>
          <w:tcPr>
            <w:tcW w:w="2393" w:type="dxa"/>
          </w:tcPr>
          <w:p w:rsidR="00375024" w:rsidRPr="0006405A" w:rsidRDefault="00737D63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97.4</w:t>
            </w:r>
          </w:p>
        </w:tc>
        <w:tc>
          <w:tcPr>
            <w:tcW w:w="2393" w:type="dxa"/>
          </w:tcPr>
          <w:p w:rsidR="00375024" w:rsidRPr="0006405A" w:rsidRDefault="00737D63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91.7</w:t>
            </w:r>
          </w:p>
        </w:tc>
      </w:tr>
    </w:tbl>
    <w:p w:rsidR="00375024" w:rsidRDefault="00375024" w:rsidP="004E07D7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6405A" w:rsidRPr="0006405A" w:rsidRDefault="00375024" w:rsidP="000D3DDC">
      <w:pPr>
        <w:rPr>
          <w:rFonts w:ascii="Times New Roman" w:hAnsi="Times New Roman" w:cs="Times New Roman"/>
          <w:sz w:val="28"/>
          <w:szCs w:val="28"/>
        </w:rPr>
      </w:pPr>
      <w:r w:rsidRPr="00375024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0D3DDC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06405A" w:rsidRPr="0006405A">
        <w:rPr>
          <w:rFonts w:ascii="Times New Roman" w:hAnsi="Times New Roman" w:cs="Times New Roman"/>
          <w:sz w:val="28"/>
          <w:szCs w:val="28"/>
        </w:rPr>
        <w:t xml:space="preserve">Из приведенных данных следует, что более 90% детей имеет высокий и средний уровень развития физических качеств и менее 5% - низкий уровень их сформированности. Прослеживается небольшая, но все же положительная динамика в физическом развитии дошкольников. Анализируя данные по заболеваемости за три года нами отмечен рост заболеваемости детей. В основном это простудные заболевания. Считаем, что на уровень заболеваемости влияет и тот факт, что в детский сад дети поступают уже не совсем здоровыми, в основном со 2 группой здоровья. В связи с ростом заболеваемости детей необходимо проводить комплекс мер по укреплению здоровья воспитанников ДОУ.  </w:t>
      </w:r>
    </w:p>
    <w:p w:rsidR="007B371E" w:rsidRPr="00EE5CA9" w:rsidRDefault="0006405A" w:rsidP="00403713">
      <w:pPr>
        <w:pStyle w:val="a3"/>
        <w:numPr>
          <w:ilvl w:val="1"/>
          <w:numId w:val="1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CA9">
        <w:rPr>
          <w:rFonts w:ascii="Times New Roman" w:hAnsi="Times New Roman" w:cs="Times New Roman"/>
          <w:b/>
          <w:sz w:val="28"/>
          <w:szCs w:val="28"/>
        </w:rPr>
        <w:t>Социальные партнеры ДОУ</w:t>
      </w:r>
    </w:p>
    <w:p w:rsidR="0006405A" w:rsidRPr="00EE5CA9" w:rsidRDefault="0006405A" w:rsidP="000D3DDC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EE5CA9">
        <w:rPr>
          <w:rFonts w:ascii="Times New Roman" w:hAnsi="Times New Roman"/>
          <w:sz w:val="28"/>
          <w:szCs w:val="28"/>
        </w:rPr>
        <w:t xml:space="preserve">Использование сетевой формы реализации образовательной </w:t>
      </w:r>
      <w:r w:rsidR="00A57275" w:rsidRPr="00EE5CA9">
        <w:rPr>
          <w:rFonts w:ascii="Times New Roman" w:hAnsi="Times New Roman"/>
          <w:sz w:val="28"/>
          <w:szCs w:val="28"/>
        </w:rPr>
        <w:t>программы осуществляется</w:t>
      </w:r>
      <w:r w:rsidRPr="00EE5CA9">
        <w:rPr>
          <w:rFonts w:ascii="Times New Roman" w:hAnsi="Times New Roman"/>
          <w:sz w:val="28"/>
          <w:szCs w:val="28"/>
        </w:rPr>
        <w:t xml:space="preserve"> на основании договора между организациями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811"/>
        <w:gridCol w:w="6545"/>
      </w:tblGrid>
      <w:tr w:rsidR="0006405A" w:rsidRPr="005B1F94" w:rsidTr="00A57275">
        <w:tc>
          <w:tcPr>
            <w:tcW w:w="2811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Организация</w:t>
            </w:r>
          </w:p>
        </w:tc>
        <w:tc>
          <w:tcPr>
            <w:tcW w:w="65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Характер взаимодействия</w:t>
            </w:r>
          </w:p>
        </w:tc>
      </w:tr>
      <w:tr w:rsidR="0006405A" w:rsidRPr="005B1F94" w:rsidTr="00A57275">
        <w:trPr>
          <w:trHeight w:val="507"/>
        </w:trPr>
        <w:tc>
          <w:tcPr>
            <w:tcW w:w="2811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МОУ СОШ № 27</w:t>
            </w:r>
            <w:r w:rsidR="00A57275">
              <w:rPr>
                <w:rFonts w:ascii="Times New Roman" w:hAnsi="Times New Roman"/>
                <w:sz w:val="28"/>
                <w:szCs w:val="28"/>
              </w:rPr>
              <w:t>, 37</w:t>
            </w:r>
          </w:p>
        </w:tc>
        <w:tc>
          <w:tcPr>
            <w:tcW w:w="65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Обеспечение успешной адаптации ребёнка при переходе из дошкольного учреждения в 1 класс и из начального в среднее звено.</w:t>
            </w:r>
          </w:p>
        </w:tc>
      </w:tr>
      <w:tr w:rsidR="0006405A" w:rsidRPr="005B1F94" w:rsidTr="00A57275">
        <w:trPr>
          <w:trHeight w:val="523"/>
        </w:trPr>
        <w:tc>
          <w:tcPr>
            <w:tcW w:w="2811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Спортивный комплекс «Наутилус»</w:t>
            </w:r>
          </w:p>
        </w:tc>
        <w:tc>
          <w:tcPr>
            <w:tcW w:w="65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Организация работы спортивных секций (гимнастика, хоккей, футбол, боевые искусства и т. п.), обучение плаванию в бассейне</w:t>
            </w:r>
          </w:p>
        </w:tc>
      </w:tr>
      <w:tr w:rsidR="0006405A" w:rsidRPr="005B1F94" w:rsidTr="00A57275">
        <w:trPr>
          <w:trHeight w:val="801"/>
        </w:trPr>
        <w:tc>
          <w:tcPr>
            <w:tcW w:w="2811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Библиотека поселка им. Горького</w:t>
            </w:r>
          </w:p>
        </w:tc>
        <w:tc>
          <w:tcPr>
            <w:tcW w:w="65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Совместная деятельность по организации и проведению тематических бесед, экскурсий, игровых и занимательных мероприятий, театрализованная деятельность.</w:t>
            </w:r>
          </w:p>
        </w:tc>
      </w:tr>
      <w:tr w:rsidR="0006405A" w:rsidRPr="005B1F94" w:rsidTr="00A57275">
        <w:trPr>
          <w:trHeight w:val="1122"/>
        </w:trPr>
        <w:tc>
          <w:tcPr>
            <w:tcW w:w="2811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Городской музей</w:t>
            </w:r>
          </w:p>
          <w:p w:rsidR="0006405A" w:rsidRPr="005B1F94" w:rsidRDefault="00A57275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Имени</w:t>
            </w:r>
            <w:r w:rsidR="0006405A" w:rsidRPr="005B1F94">
              <w:rPr>
                <w:rFonts w:ascii="Times New Roman" w:hAnsi="Times New Roman"/>
                <w:sz w:val="28"/>
                <w:szCs w:val="28"/>
              </w:rPr>
              <w:t xml:space="preserve"> Гродекова</w:t>
            </w:r>
          </w:p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Дополнительное образование по краеведению и патриотическому воспитанию (внедрение регионального компонента). Организация и проведение экскурсий, бесед, игровых мероприятий по истории родного края, народным праздникам.</w:t>
            </w:r>
          </w:p>
        </w:tc>
      </w:tr>
      <w:tr w:rsidR="0006405A" w:rsidRPr="005B1F94" w:rsidTr="00A57275">
        <w:tc>
          <w:tcPr>
            <w:tcW w:w="2811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405A" w:rsidRPr="005B1F94" w:rsidRDefault="00A57275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lastRenderedPageBreak/>
              <w:t>Дом культуры</w:t>
            </w:r>
            <w:r w:rsidR="0006405A" w:rsidRPr="005B1F94">
              <w:rPr>
                <w:rFonts w:ascii="Times New Roman" w:hAnsi="Times New Roman"/>
                <w:sz w:val="28"/>
                <w:szCs w:val="28"/>
              </w:rPr>
              <w:t xml:space="preserve"> поселка им. Горького</w:t>
            </w:r>
          </w:p>
        </w:tc>
        <w:tc>
          <w:tcPr>
            <w:tcW w:w="65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Организация и проведение совместных культурно-массовых мероприятий. Кружковая работа (изо, танцы, компьютерные игры)</w:t>
            </w:r>
          </w:p>
        </w:tc>
      </w:tr>
      <w:tr w:rsidR="0006405A" w:rsidRPr="005B1F94" w:rsidTr="00A57275">
        <w:trPr>
          <w:trHeight w:val="548"/>
        </w:trPr>
        <w:tc>
          <w:tcPr>
            <w:tcW w:w="2811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 xml:space="preserve">ПМПК </w:t>
            </w:r>
          </w:p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 xml:space="preserve">Железнодорожного округа </w:t>
            </w:r>
          </w:p>
        </w:tc>
        <w:tc>
          <w:tcPr>
            <w:tcW w:w="65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Комплексное обследование детей с ОВЗ с целью формирования коррекционных групп и мониторинга развития детей до выпуска в школу.</w:t>
            </w:r>
          </w:p>
        </w:tc>
      </w:tr>
      <w:tr w:rsidR="0006405A" w:rsidRPr="005B1F94" w:rsidTr="00A57275">
        <w:trPr>
          <w:trHeight w:val="825"/>
        </w:trPr>
        <w:tc>
          <w:tcPr>
            <w:tcW w:w="2811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 xml:space="preserve">Поликлиника </w:t>
            </w:r>
          </w:p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№  8</w:t>
            </w:r>
          </w:p>
        </w:tc>
        <w:tc>
          <w:tcPr>
            <w:tcW w:w="65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Организация обследования, и проведение оздоровительно-профилактических мероприятий по показаниям (вакцинация, осмотр детей узкими специалистами, прививки ит.д)</w:t>
            </w:r>
          </w:p>
        </w:tc>
      </w:tr>
      <w:tr w:rsidR="0006405A" w:rsidRPr="005B1F94" w:rsidTr="00A57275">
        <w:tc>
          <w:tcPr>
            <w:tcW w:w="2811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Плавательный бассейн СОШ№ 27</w:t>
            </w:r>
          </w:p>
        </w:tc>
        <w:tc>
          <w:tcPr>
            <w:tcW w:w="65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Обучение детей плаванию.</w:t>
            </w:r>
          </w:p>
        </w:tc>
      </w:tr>
      <w:tr w:rsidR="0006405A" w:rsidRPr="005B1F94" w:rsidTr="00A57275">
        <w:tc>
          <w:tcPr>
            <w:tcW w:w="2811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405A" w:rsidRPr="005B1F94" w:rsidTr="00A57275">
        <w:trPr>
          <w:trHeight w:val="669"/>
        </w:trPr>
        <w:tc>
          <w:tcPr>
            <w:tcW w:w="2811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Дом ветеранов ВОВ</w:t>
            </w:r>
          </w:p>
        </w:tc>
        <w:tc>
          <w:tcPr>
            <w:tcW w:w="65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Организация концертов, театрализованной деятельности, изготовление подарков, совместные утренники ко Дню Победы</w:t>
            </w:r>
          </w:p>
        </w:tc>
      </w:tr>
      <w:tr w:rsidR="0006405A" w:rsidRPr="005B1F94" w:rsidTr="00A57275">
        <w:trPr>
          <w:trHeight w:val="669"/>
        </w:trPr>
        <w:tc>
          <w:tcPr>
            <w:tcW w:w="2811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ЦРО, ХК ИРО</w:t>
            </w:r>
          </w:p>
        </w:tc>
        <w:tc>
          <w:tcPr>
            <w:tcW w:w="65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05A" w:rsidRPr="005B1F94" w:rsidRDefault="0006405A" w:rsidP="00BD6E38">
            <w:pPr>
              <w:spacing w:after="0"/>
              <w:ind w:left="142" w:righ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F94">
              <w:rPr>
                <w:rFonts w:ascii="Times New Roman" w:hAnsi="Times New Roman"/>
                <w:sz w:val="28"/>
                <w:szCs w:val="28"/>
              </w:rPr>
              <w:t>Курсы повышения квалификации, участие в смотрах, семинарах, конференциях, обмен опытом</w:t>
            </w:r>
          </w:p>
        </w:tc>
      </w:tr>
    </w:tbl>
    <w:p w:rsidR="0006405A" w:rsidRPr="003E625D" w:rsidRDefault="003E625D" w:rsidP="000A35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25D">
        <w:rPr>
          <w:rFonts w:ascii="Times New Roman" w:hAnsi="Times New Roman" w:cs="Times New Roman"/>
          <w:sz w:val="28"/>
          <w:szCs w:val="28"/>
        </w:rPr>
        <w:t>Взаимодействие с партнерами ДОУ благотворно влияет на педагогический процесс и функционирование дошкольной организации в целом. Однако можно расширить границы сотрудничества, привлекая новых партнеров для улучшения качества воспитательно-образовательной деятельности с дошкольниками ДОУ и расширения границ единой образовательной среды.</w:t>
      </w:r>
    </w:p>
    <w:p w:rsidR="003E625D" w:rsidRDefault="003E625D" w:rsidP="0006405A">
      <w:pPr>
        <w:pStyle w:val="a3"/>
        <w:spacing w:after="0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3E625D" w:rsidRDefault="003E625D" w:rsidP="00403713">
      <w:pPr>
        <w:pStyle w:val="a3"/>
        <w:numPr>
          <w:ilvl w:val="1"/>
          <w:numId w:val="10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CA9">
        <w:rPr>
          <w:rFonts w:ascii="Times New Roman" w:hAnsi="Times New Roman" w:cs="Times New Roman"/>
          <w:b/>
          <w:sz w:val="28"/>
          <w:szCs w:val="28"/>
        </w:rPr>
        <w:t>Кадровый состав ДОУ</w:t>
      </w:r>
    </w:p>
    <w:p w:rsidR="00EE5CA9" w:rsidRPr="00EE5CA9" w:rsidRDefault="00EE5CA9" w:rsidP="00EE5CA9">
      <w:pPr>
        <w:pStyle w:val="a3"/>
        <w:spacing w:after="0"/>
        <w:ind w:left="12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625D" w:rsidRDefault="003E625D" w:rsidP="000A35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25D">
        <w:rPr>
          <w:rFonts w:ascii="Times New Roman" w:hAnsi="Times New Roman" w:cs="Times New Roman"/>
          <w:sz w:val="28"/>
          <w:szCs w:val="28"/>
        </w:rPr>
        <w:t>Воспитательно – образовательный процесс осуществляется педагогическим коллективом, в состав которого входят</w:t>
      </w:r>
      <w:r>
        <w:rPr>
          <w:rFonts w:ascii="Times New Roman" w:hAnsi="Times New Roman" w:cs="Times New Roman"/>
          <w:sz w:val="28"/>
          <w:szCs w:val="28"/>
        </w:rPr>
        <w:t>: заведующий, заместитель заведующего по воспитательно-методическ</w:t>
      </w:r>
      <w:r w:rsidR="000A3591">
        <w:rPr>
          <w:rFonts w:ascii="Times New Roman" w:hAnsi="Times New Roman" w:cs="Times New Roman"/>
          <w:sz w:val="28"/>
          <w:szCs w:val="28"/>
        </w:rPr>
        <w:t xml:space="preserve">ой работе, старший воспитатель, </w:t>
      </w:r>
      <w:r>
        <w:rPr>
          <w:rFonts w:ascii="Times New Roman" w:hAnsi="Times New Roman" w:cs="Times New Roman"/>
          <w:sz w:val="28"/>
          <w:szCs w:val="28"/>
        </w:rPr>
        <w:t>педагога психолога</w:t>
      </w:r>
      <w:r w:rsidR="000A3591">
        <w:rPr>
          <w:rFonts w:ascii="Times New Roman" w:hAnsi="Times New Roman" w:cs="Times New Roman"/>
          <w:sz w:val="28"/>
          <w:szCs w:val="28"/>
        </w:rPr>
        <w:t>-2, учитель-</w:t>
      </w:r>
      <w:r>
        <w:rPr>
          <w:rFonts w:ascii="Times New Roman" w:hAnsi="Times New Roman" w:cs="Times New Roman"/>
          <w:sz w:val="28"/>
          <w:szCs w:val="28"/>
        </w:rPr>
        <w:t>дефектолога</w:t>
      </w:r>
      <w:r w:rsidR="000A3591">
        <w:rPr>
          <w:rFonts w:ascii="Times New Roman" w:hAnsi="Times New Roman" w:cs="Times New Roman"/>
          <w:sz w:val="28"/>
          <w:szCs w:val="28"/>
        </w:rPr>
        <w:t>-2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A3591">
        <w:rPr>
          <w:rFonts w:ascii="Times New Roman" w:hAnsi="Times New Roman" w:cs="Times New Roman"/>
          <w:sz w:val="28"/>
          <w:szCs w:val="28"/>
        </w:rPr>
        <w:t>учитель-</w:t>
      </w:r>
      <w:r>
        <w:rPr>
          <w:rFonts w:ascii="Times New Roman" w:hAnsi="Times New Roman" w:cs="Times New Roman"/>
          <w:sz w:val="28"/>
          <w:szCs w:val="28"/>
        </w:rPr>
        <w:t>логопед</w:t>
      </w:r>
      <w:r w:rsidR="000A3591">
        <w:rPr>
          <w:rFonts w:ascii="Times New Roman" w:hAnsi="Times New Roman" w:cs="Times New Roman"/>
          <w:sz w:val="28"/>
          <w:szCs w:val="28"/>
        </w:rPr>
        <w:t xml:space="preserve">-2, </w:t>
      </w:r>
      <w:r>
        <w:rPr>
          <w:rFonts w:ascii="Times New Roman" w:hAnsi="Times New Roman" w:cs="Times New Roman"/>
          <w:sz w:val="28"/>
          <w:szCs w:val="28"/>
        </w:rPr>
        <w:t>инструктора по физической культуре</w:t>
      </w:r>
      <w:r w:rsidR="000A3591">
        <w:rPr>
          <w:rFonts w:ascii="Times New Roman" w:hAnsi="Times New Roman" w:cs="Times New Roman"/>
          <w:sz w:val="28"/>
          <w:szCs w:val="28"/>
        </w:rPr>
        <w:t>-2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A3591">
        <w:rPr>
          <w:rFonts w:ascii="Times New Roman" w:hAnsi="Times New Roman" w:cs="Times New Roman"/>
          <w:sz w:val="28"/>
          <w:szCs w:val="28"/>
        </w:rPr>
        <w:tab/>
        <w:t xml:space="preserve"> музыкальный руководитель-2, воспитатели – 36 человек</w:t>
      </w:r>
      <w:r w:rsidRPr="003E62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625D" w:rsidRDefault="003E625D" w:rsidP="003E62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25D">
        <w:rPr>
          <w:rFonts w:ascii="Times New Roman" w:hAnsi="Times New Roman" w:cs="Times New Roman"/>
          <w:sz w:val="28"/>
          <w:szCs w:val="28"/>
        </w:rPr>
        <w:t>Уровень образования педа</w:t>
      </w:r>
      <w:r>
        <w:rPr>
          <w:rFonts w:ascii="Times New Roman" w:hAnsi="Times New Roman" w:cs="Times New Roman"/>
          <w:sz w:val="28"/>
          <w:szCs w:val="28"/>
        </w:rPr>
        <w:t>гогических работников   на 01.06.2017</w:t>
      </w:r>
      <w:r w:rsidRPr="003E625D">
        <w:rPr>
          <w:rFonts w:ascii="Times New Roman" w:hAnsi="Times New Roman" w:cs="Times New Roman"/>
          <w:sz w:val="28"/>
          <w:szCs w:val="28"/>
        </w:rPr>
        <w:t xml:space="preserve"> г.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393"/>
        <w:gridCol w:w="2393"/>
        <w:gridCol w:w="2393"/>
        <w:gridCol w:w="2393"/>
      </w:tblGrid>
      <w:tr w:rsidR="003E625D" w:rsidTr="003E625D">
        <w:tc>
          <w:tcPr>
            <w:tcW w:w="2393" w:type="dxa"/>
          </w:tcPr>
          <w:p w:rsid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625D">
              <w:rPr>
                <w:rFonts w:ascii="Times New Roman" w:hAnsi="Times New Roman" w:cs="Times New Roman"/>
                <w:sz w:val="28"/>
                <w:szCs w:val="28"/>
              </w:rPr>
              <w:t>Категория педагогических работников</w:t>
            </w:r>
          </w:p>
        </w:tc>
        <w:tc>
          <w:tcPr>
            <w:tcW w:w="2393" w:type="dxa"/>
          </w:tcPr>
          <w:p w:rsid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625D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2393" w:type="dxa"/>
          </w:tcPr>
          <w:p w:rsid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625D">
              <w:rPr>
                <w:rFonts w:ascii="Times New Roman" w:hAnsi="Times New Roman" w:cs="Times New Roman"/>
                <w:sz w:val="28"/>
                <w:szCs w:val="28"/>
              </w:rPr>
              <w:t>Высшее педагогическое образование</w:t>
            </w:r>
          </w:p>
        </w:tc>
        <w:tc>
          <w:tcPr>
            <w:tcW w:w="2393" w:type="dxa"/>
          </w:tcPr>
          <w:p w:rsid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625D">
              <w:rPr>
                <w:rFonts w:ascii="Times New Roman" w:hAnsi="Times New Roman" w:cs="Times New Roman"/>
                <w:sz w:val="28"/>
                <w:szCs w:val="28"/>
              </w:rPr>
              <w:t>Среднее специальное образование</w:t>
            </w:r>
          </w:p>
        </w:tc>
      </w:tr>
      <w:tr w:rsidR="003E625D" w:rsidTr="003E625D"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625D" w:rsidTr="003E625D">
        <w:tc>
          <w:tcPr>
            <w:tcW w:w="2393" w:type="dxa"/>
          </w:tcPr>
          <w:p w:rsid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заведующего по ВМР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625D" w:rsidTr="003E625D">
        <w:tc>
          <w:tcPr>
            <w:tcW w:w="2393" w:type="dxa"/>
          </w:tcPr>
          <w:p w:rsid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старший воспитатель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E625D" w:rsidTr="003E625D">
        <w:tc>
          <w:tcPr>
            <w:tcW w:w="2393" w:type="dxa"/>
          </w:tcPr>
          <w:p w:rsid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психолог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625D" w:rsidTr="003E625D">
        <w:tc>
          <w:tcPr>
            <w:tcW w:w="2393" w:type="dxa"/>
          </w:tcPr>
          <w:p w:rsidR="003E625D" w:rsidRDefault="000A3591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Учитель-д</w:t>
            </w:r>
            <w:r w:rsidR="003E625D">
              <w:rPr>
                <w:rFonts w:ascii="Times New Roman" w:hAnsi="Times New Roman" w:cs="Times New Roman"/>
                <w:sz w:val="28"/>
                <w:szCs w:val="28"/>
              </w:rPr>
              <w:t>ефектолог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625D" w:rsidTr="003E625D">
        <w:tc>
          <w:tcPr>
            <w:tcW w:w="2393" w:type="dxa"/>
          </w:tcPr>
          <w:p w:rsidR="003E625D" w:rsidRDefault="000A3591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Учитель-л</w:t>
            </w:r>
            <w:r w:rsidR="003E625D">
              <w:rPr>
                <w:rFonts w:ascii="Times New Roman" w:hAnsi="Times New Roman" w:cs="Times New Roman"/>
                <w:sz w:val="28"/>
                <w:szCs w:val="28"/>
              </w:rPr>
              <w:t>огопед</w:t>
            </w:r>
          </w:p>
        </w:tc>
        <w:tc>
          <w:tcPr>
            <w:tcW w:w="2393" w:type="dxa"/>
          </w:tcPr>
          <w:p w:rsidR="003E625D" w:rsidRPr="003E625D" w:rsidRDefault="000A3591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3E625D" w:rsidRPr="003E625D" w:rsidRDefault="000A3591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625D" w:rsidTr="003E625D">
        <w:tc>
          <w:tcPr>
            <w:tcW w:w="2393" w:type="dxa"/>
          </w:tcPr>
          <w:p w:rsid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3E625D" w:rsidRPr="003E625D" w:rsidRDefault="000A3591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3E625D" w:rsidRPr="003E625D" w:rsidRDefault="000A3591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E625D" w:rsidTr="003E625D">
        <w:tc>
          <w:tcPr>
            <w:tcW w:w="2393" w:type="dxa"/>
          </w:tcPr>
          <w:p w:rsid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625D" w:rsidRPr="003E625D" w:rsidRDefault="000A3591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E625D" w:rsidTr="003E625D">
        <w:tc>
          <w:tcPr>
            <w:tcW w:w="2393" w:type="dxa"/>
          </w:tcPr>
          <w:p w:rsid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393" w:type="dxa"/>
          </w:tcPr>
          <w:p w:rsidR="003E625D" w:rsidRPr="003E625D" w:rsidRDefault="003E625D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393" w:type="dxa"/>
          </w:tcPr>
          <w:p w:rsidR="003E625D" w:rsidRPr="003E625D" w:rsidRDefault="00C25542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393" w:type="dxa"/>
          </w:tcPr>
          <w:p w:rsidR="003E625D" w:rsidRPr="003E625D" w:rsidRDefault="00C25542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</w:tbl>
    <w:p w:rsidR="003E625D" w:rsidRDefault="003E625D" w:rsidP="003E62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625D" w:rsidRPr="00BD6E38" w:rsidRDefault="00BD6E38" w:rsidP="003E625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E38">
        <w:rPr>
          <w:rFonts w:ascii="Times New Roman" w:hAnsi="Times New Roman" w:cs="Times New Roman"/>
          <w:b/>
          <w:sz w:val="28"/>
          <w:szCs w:val="28"/>
        </w:rPr>
        <w:t>Квалификационные категории пе</w:t>
      </w:r>
      <w:r>
        <w:rPr>
          <w:rFonts w:ascii="Times New Roman" w:hAnsi="Times New Roman" w:cs="Times New Roman"/>
          <w:b/>
          <w:sz w:val="28"/>
          <w:szCs w:val="28"/>
        </w:rPr>
        <w:t>дагогических работников на 01.06.2017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092"/>
        <w:gridCol w:w="1857"/>
        <w:gridCol w:w="1857"/>
        <w:gridCol w:w="1906"/>
        <w:gridCol w:w="1860"/>
      </w:tblGrid>
      <w:tr w:rsidR="00BD6E38" w:rsidTr="00BD6E38">
        <w:tc>
          <w:tcPr>
            <w:tcW w:w="2092" w:type="dxa"/>
          </w:tcPr>
          <w:p w:rsidR="00BD6E38" w:rsidRDefault="00BD6E38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38">
              <w:rPr>
                <w:rFonts w:ascii="Times New Roman" w:hAnsi="Times New Roman" w:cs="Times New Roman"/>
                <w:sz w:val="28"/>
                <w:szCs w:val="28"/>
              </w:rPr>
              <w:t>Катег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ория педагогических работников </w:t>
            </w:r>
          </w:p>
        </w:tc>
        <w:tc>
          <w:tcPr>
            <w:tcW w:w="1857" w:type="dxa"/>
          </w:tcPr>
          <w:p w:rsidR="00BD6E38" w:rsidRDefault="00BD6E38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38">
              <w:rPr>
                <w:rFonts w:ascii="Times New Roman" w:hAnsi="Times New Roman" w:cs="Times New Roman"/>
                <w:sz w:val="28"/>
                <w:szCs w:val="28"/>
              </w:rPr>
              <w:t>Высшая кв. категория</w:t>
            </w:r>
          </w:p>
        </w:tc>
        <w:tc>
          <w:tcPr>
            <w:tcW w:w="1857" w:type="dxa"/>
          </w:tcPr>
          <w:p w:rsidR="00BD6E38" w:rsidRDefault="00BD6E38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38">
              <w:rPr>
                <w:rFonts w:ascii="Times New Roman" w:hAnsi="Times New Roman" w:cs="Times New Roman"/>
                <w:sz w:val="28"/>
                <w:szCs w:val="28"/>
              </w:rPr>
              <w:t>Первая кв. категория</w:t>
            </w:r>
          </w:p>
        </w:tc>
        <w:tc>
          <w:tcPr>
            <w:tcW w:w="1906" w:type="dxa"/>
          </w:tcPr>
          <w:p w:rsidR="00BD6E38" w:rsidRDefault="00BD6E38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38">
              <w:rPr>
                <w:rFonts w:ascii="Times New Roman" w:hAnsi="Times New Roman" w:cs="Times New Roman"/>
                <w:sz w:val="28"/>
                <w:szCs w:val="28"/>
              </w:rPr>
              <w:t>Соо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тветствие занимаемой должности </w:t>
            </w:r>
          </w:p>
        </w:tc>
        <w:tc>
          <w:tcPr>
            <w:tcW w:w="1860" w:type="dxa"/>
          </w:tcPr>
          <w:p w:rsidR="00BD6E38" w:rsidRDefault="00BD1DFB" w:rsidP="003E6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аттестации</w:t>
            </w:r>
          </w:p>
        </w:tc>
      </w:tr>
      <w:tr w:rsidR="00BD6E38" w:rsidTr="00BD6E38">
        <w:tc>
          <w:tcPr>
            <w:tcW w:w="2092" w:type="dxa"/>
          </w:tcPr>
          <w:p w:rsidR="00BD6E38" w:rsidRPr="003E625D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  <w:tc>
          <w:tcPr>
            <w:tcW w:w="1857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7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6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60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E38" w:rsidTr="00BD6E38">
        <w:tc>
          <w:tcPr>
            <w:tcW w:w="2092" w:type="dxa"/>
          </w:tcPr>
          <w:p w:rsid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заведующего по ВМР</w:t>
            </w:r>
          </w:p>
        </w:tc>
        <w:tc>
          <w:tcPr>
            <w:tcW w:w="1857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7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6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60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E38" w:rsidTr="00BD6E38">
        <w:tc>
          <w:tcPr>
            <w:tcW w:w="2092" w:type="dxa"/>
          </w:tcPr>
          <w:p w:rsid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1857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7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6" w:type="dxa"/>
          </w:tcPr>
          <w:p w:rsidR="00BD6E38" w:rsidRPr="00BD6E38" w:rsidRDefault="0092581F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60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E38" w:rsidTr="00BD6E38">
        <w:tc>
          <w:tcPr>
            <w:tcW w:w="2092" w:type="dxa"/>
          </w:tcPr>
          <w:p w:rsid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психолог</w:t>
            </w:r>
          </w:p>
        </w:tc>
        <w:tc>
          <w:tcPr>
            <w:tcW w:w="1857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7" w:type="dxa"/>
          </w:tcPr>
          <w:p w:rsidR="00BD6E38" w:rsidRPr="00BD6E38" w:rsidRDefault="0092581F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06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BD6E38" w:rsidRPr="00BD6E38" w:rsidRDefault="000A3591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D6E38" w:rsidTr="00BD6E38">
        <w:tc>
          <w:tcPr>
            <w:tcW w:w="2092" w:type="dxa"/>
          </w:tcPr>
          <w:p w:rsid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Дефектолог</w:t>
            </w:r>
          </w:p>
        </w:tc>
        <w:tc>
          <w:tcPr>
            <w:tcW w:w="1857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7" w:type="dxa"/>
          </w:tcPr>
          <w:p w:rsidR="00BD6E38" w:rsidRPr="00BD6E38" w:rsidRDefault="000A3591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06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BD6E38" w:rsidRPr="00BD6E38" w:rsidRDefault="000A3591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D6E38" w:rsidTr="00BD6E38">
        <w:tc>
          <w:tcPr>
            <w:tcW w:w="2092" w:type="dxa"/>
          </w:tcPr>
          <w:p w:rsid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Логопед</w:t>
            </w:r>
          </w:p>
        </w:tc>
        <w:tc>
          <w:tcPr>
            <w:tcW w:w="1857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7" w:type="dxa"/>
          </w:tcPr>
          <w:p w:rsidR="00BD6E38" w:rsidRPr="00BD6E38" w:rsidRDefault="000A3591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06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BD6E38" w:rsidRPr="00BD6E38" w:rsidRDefault="000A3591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D6E38" w:rsidTr="00BD6E38">
        <w:tc>
          <w:tcPr>
            <w:tcW w:w="2092" w:type="dxa"/>
          </w:tcPr>
          <w:p w:rsid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1857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7" w:type="dxa"/>
          </w:tcPr>
          <w:p w:rsidR="00BD6E38" w:rsidRPr="00BD6E38" w:rsidRDefault="000A3591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06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BD6E38" w:rsidRPr="00BD6E38" w:rsidRDefault="0092581F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D6E38" w:rsidTr="00BD6E38">
        <w:tc>
          <w:tcPr>
            <w:tcW w:w="2092" w:type="dxa"/>
          </w:tcPr>
          <w:p w:rsid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</w:tc>
        <w:tc>
          <w:tcPr>
            <w:tcW w:w="1857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7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6" w:type="dxa"/>
          </w:tcPr>
          <w:p w:rsidR="00BD6E38" w:rsidRPr="00BD6E38" w:rsidRDefault="0092581F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60" w:type="dxa"/>
          </w:tcPr>
          <w:p w:rsidR="00BD6E38" w:rsidRPr="00BD6E38" w:rsidRDefault="0092581F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D6E38" w:rsidTr="00BD6E38">
        <w:tc>
          <w:tcPr>
            <w:tcW w:w="2092" w:type="dxa"/>
          </w:tcPr>
          <w:p w:rsid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857" w:type="dxa"/>
          </w:tcPr>
          <w:p w:rsidR="00BD6E38" w:rsidRPr="00BD6E38" w:rsidRDefault="00BD6E3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7" w:type="dxa"/>
          </w:tcPr>
          <w:p w:rsidR="00BD6E38" w:rsidRPr="00BD6E38" w:rsidRDefault="009D2C6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06" w:type="dxa"/>
          </w:tcPr>
          <w:p w:rsidR="00BD6E38" w:rsidRPr="00BD6E38" w:rsidRDefault="009D2C6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860" w:type="dxa"/>
          </w:tcPr>
          <w:p w:rsidR="00BD6E38" w:rsidRPr="00BD6E38" w:rsidRDefault="009D2C68" w:rsidP="00BD6E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</w:tbl>
    <w:p w:rsidR="003E625D" w:rsidRPr="00BD1DFB" w:rsidRDefault="00BD1DFB" w:rsidP="00BD1D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1DFB">
        <w:rPr>
          <w:rFonts w:ascii="Times New Roman" w:hAnsi="Times New Roman" w:cs="Times New Roman"/>
          <w:sz w:val="28"/>
          <w:szCs w:val="28"/>
        </w:rPr>
        <w:t>Не прошли аттестацию педагоги, стаж работы которых составляет менее двух лет.</w:t>
      </w:r>
    </w:p>
    <w:p w:rsidR="00BD6E38" w:rsidRPr="00BD6E38" w:rsidRDefault="0092581F" w:rsidP="000A35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581F">
        <w:rPr>
          <w:rFonts w:ascii="Times New Roman" w:hAnsi="Times New Roman" w:cs="Times New Roman"/>
          <w:sz w:val="28"/>
          <w:szCs w:val="28"/>
        </w:rPr>
        <w:t>Педагоги постоянно повышают свой профессиональный уровень через курсовую переподготовку, самообразование, семинары, но все же необходимо повышать свой уровень компетенции и через другие формы: корпоративное обучение по актуальным проблемам образования, посещение и участие в работе методических объединений города для дошкольных образовательных организаций, через дистанционные курсы и др.</w:t>
      </w:r>
    </w:p>
    <w:p w:rsidR="003E625D" w:rsidRDefault="003E625D" w:rsidP="009258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581F" w:rsidRPr="0092581F" w:rsidRDefault="0092581F" w:rsidP="00403713">
      <w:pPr>
        <w:pStyle w:val="a3"/>
        <w:numPr>
          <w:ilvl w:val="1"/>
          <w:numId w:val="10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581F">
        <w:rPr>
          <w:rFonts w:ascii="Times New Roman" w:hAnsi="Times New Roman" w:cs="Times New Roman"/>
          <w:b/>
          <w:sz w:val="28"/>
          <w:szCs w:val="28"/>
        </w:rPr>
        <w:t>Программно-методическое сопровождение</w:t>
      </w:r>
    </w:p>
    <w:p w:rsidR="0092581F" w:rsidRDefault="0092581F" w:rsidP="00BD1DFB">
      <w:pPr>
        <w:widowControl w:val="0"/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2581F">
        <w:rPr>
          <w:rFonts w:ascii="Times New Roman" w:hAnsi="Times New Roman" w:cs="Times New Roman"/>
          <w:sz w:val="28"/>
          <w:szCs w:val="28"/>
        </w:rPr>
        <w:t xml:space="preserve">Содержание основной общеобразовательной программы ДОУ </w:t>
      </w:r>
      <w:r w:rsidRPr="0092581F">
        <w:rPr>
          <w:rFonts w:ascii="Times New Roman" w:hAnsi="Times New Roman" w:cs="Times New Roman"/>
          <w:sz w:val="28"/>
          <w:szCs w:val="28"/>
        </w:rPr>
        <w:lastRenderedPageBreak/>
        <w:t xml:space="preserve">выстраивается в соответствии с примерной основной общеобразовательной программой воспитания и обучения в детском саду </w:t>
      </w:r>
      <w:r>
        <w:rPr>
          <w:rFonts w:ascii="Times New Roman" w:hAnsi="Times New Roman" w:cs="Times New Roman"/>
          <w:sz w:val="28"/>
          <w:szCs w:val="28"/>
        </w:rPr>
        <w:t xml:space="preserve">«Детство» под редакцией Т.И. Бабаевой. </w:t>
      </w: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>Реализация содержания обязательной части программы призвано обеспечить достижение планируемых долгосрочных (на этапе завершения дошкольного образования) результатов освоения программы, а также необходимый и достаточный уровень развития детей для успешного обучения к школе.</w:t>
      </w:r>
    </w:p>
    <w:p w:rsidR="0092581F" w:rsidRDefault="0092581F" w:rsidP="00BD1DFB">
      <w:pPr>
        <w:widowControl w:val="0"/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>Содержание обязательной части Программы предполагает комплексность подхода, обеспечивая развитие детей во всех пяти взаимодополняющих образовательных областях. Вариативная часть, формируемая участниками образовательных отношений представлена в образовательной программе выбранными и разработанными самостоятельно участниками образовательных отношений программы (парциальные программы, авторские программы), технологии (методики) по образовательным областям, направленные на развитие детей, которые составляет не более 40% от общего объема реализации образовательной программы ДОУ.</w:t>
      </w:r>
    </w:p>
    <w:p w:rsidR="0092581F" w:rsidRDefault="0092581F" w:rsidP="00BD1DFB">
      <w:pPr>
        <w:widowControl w:val="0"/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>Выбор реализуемых программ и технологий обусловлена образовательными потребностями, интересами и мотивами детей, родителей и ориентирована на специфику региональных, климатических условий, в которых осуществляется образовательная деятельность, возможностей ДОУ, педагогического коллектива. Содержание вышеуказанных образовательных областей зависит от возрастных и индивидуальных особенностей детей, определяется целями и задачами Программы и реализуются в различных видах деятельности (общении, игре, познавательно-исследовательской деятельности – как сквозных механизмах развития ребенка): В дошкольном возрасте (от 3 лет до 7 лет):</w:t>
      </w:r>
    </w:p>
    <w:p w:rsidR="0092581F" w:rsidRDefault="0092581F" w:rsidP="00403713">
      <w:pPr>
        <w:pStyle w:val="a3"/>
        <w:widowControl w:val="0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игровая (включая сюжетно-ролевую игру, игру с правилами и другие виды игры); </w:t>
      </w:r>
    </w:p>
    <w:p w:rsidR="0092581F" w:rsidRPr="00A507A3" w:rsidRDefault="0092581F" w:rsidP="00403713">
      <w:pPr>
        <w:pStyle w:val="a3"/>
        <w:widowControl w:val="0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>коммуникативная (общение и взаимодействие со взрослыми и сверстниками);</w:t>
      </w:r>
    </w:p>
    <w:p w:rsidR="0092581F" w:rsidRPr="00A507A3" w:rsidRDefault="0092581F" w:rsidP="00403713">
      <w:pPr>
        <w:pStyle w:val="a3"/>
        <w:widowControl w:val="0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>познавательно-исследовательская (исследования объектов окружающего мира и экспериментирования с ними);</w:t>
      </w:r>
    </w:p>
    <w:p w:rsidR="0092581F" w:rsidRPr="00A507A3" w:rsidRDefault="0092581F" w:rsidP="00403713">
      <w:pPr>
        <w:pStyle w:val="a3"/>
        <w:widowControl w:val="0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восприятие художественной литературы и фольклора; </w:t>
      </w:r>
    </w:p>
    <w:p w:rsidR="0092581F" w:rsidRPr="00A507A3" w:rsidRDefault="0092581F" w:rsidP="00403713">
      <w:pPr>
        <w:pStyle w:val="a3"/>
        <w:widowControl w:val="0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конструирование из разного материала (включая конструкторы, модули, бумагу, природный и иной материал); </w:t>
      </w:r>
    </w:p>
    <w:p w:rsidR="0092581F" w:rsidRPr="00A507A3" w:rsidRDefault="0092581F" w:rsidP="00403713">
      <w:pPr>
        <w:pStyle w:val="a3"/>
        <w:widowControl w:val="0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изобразительная деятельность (рисование, лепка, аппликация); </w:t>
      </w:r>
    </w:p>
    <w:p w:rsidR="0092581F" w:rsidRPr="00A507A3" w:rsidRDefault="0092581F" w:rsidP="00403713">
      <w:pPr>
        <w:pStyle w:val="a3"/>
        <w:widowControl w:val="0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музыкальная деятельность; </w:t>
      </w:r>
    </w:p>
    <w:p w:rsidR="0092581F" w:rsidRPr="00A507A3" w:rsidRDefault="0092581F" w:rsidP="00403713">
      <w:pPr>
        <w:pStyle w:val="a3"/>
        <w:widowControl w:val="0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двигательная деятельность (овладение основными движениями). </w:t>
      </w:r>
    </w:p>
    <w:p w:rsidR="0092581F" w:rsidRDefault="0092581F" w:rsidP="00BD1DFB">
      <w:pPr>
        <w:widowControl w:val="0"/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Программы отражает следующие аспекты образовательной среды для </w:t>
      </w: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ребенка дошкольного возраста:</w:t>
      </w:r>
    </w:p>
    <w:p w:rsidR="0092581F" w:rsidRDefault="0092581F" w:rsidP="0092581F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1) предметно-пространственная развивающая образовательная среда; </w:t>
      </w:r>
    </w:p>
    <w:p w:rsidR="0092581F" w:rsidRDefault="0092581F" w:rsidP="0092581F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2) характер взаимодействия со взрослыми; </w:t>
      </w:r>
    </w:p>
    <w:p w:rsidR="0092581F" w:rsidRDefault="0092581F" w:rsidP="0092581F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3) характер взаимодействия с другими детьми; </w:t>
      </w:r>
    </w:p>
    <w:p w:rsidR="0092581F" w:rsidRDefault="0092581F" w:rsidP="0092581F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>4) система отношений ребенка к миру, к другим людям, к себе самому</w:t>
      </w:r>
    </w:p>
    <w:p w:rsidR="0092581F" w:rsidRDefault="0092581F" w:rsidP="00BD1DFB">
      <w:pPr>
        <w:widowControl w:val="0"/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Содержание образовательной программы ДОУ реализуется на основе комплексно – тематического принципа построения образовательного процесса. Темы, в рамках которых решаются образовательные задачи социально значимые для общества, семьи, государства, кроме того, должны вызывать личностный интерес детей, положительное эмоциональное отношение. </w:t>
      </w:r>
    </w:p>
    <w:p w:rsidR="0092581F" w:rsidRPr="005F54A3" w:rsidRDefault="0092581F" w:rsidP="00BD1DFB">
      <w:pPr>
        <w:spacing w:after="0"/>
        <w:ind w:right="14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Приоритетным направлением ДОУ является физическое разви</w:t>
      </w:r>
      <w:r>
        <w:rPr>
          <w:rFonts w:ascii="Times New Roman" w:hAnsi="Times New Roman" w:cs="Times New Roman"/>
          <w:sz w:val="28"/>
          <w:szCs w:val="28"/>
        </w:rPr>
        <w:t>тие детей, которое представлено</w:t>
      </w:r>
      <w:r w:rsidRPr="005F54A3">
        <w:rPr>
          <w:rFonts w:ascii="Times New Roman" w:hAnsi="Times New Roman" w:cs="Times New Roman"/>
          <w:sz w:val="28"/>
          <w:szCs w:val="28"/>
        </w:rPr>
        <w:t xml:space="preserve"> системой физкультурно – оздоровительной работы с исп</w:t>
      </w:r>
      <w:r>
        <w:rPr>
          <w:rFonts w:ascii="Times New Roman" w:hAnsi="Times New Roman" w:cs="Times New Roman"/>
          <w:sz w:val="28"/>
          <w:szCs w:val="28"/>
        </w:rPr>
        <w:t>ользованием здоровье сберегающих</w:t>
      </w:r>
      <w:r w:rsidRPr="005F54A3">
        <w:rPr>
          <w:rFonts w:ascii="Times New Roman" w:hAnsi="Times New Roman" w:cs="Times New Roman"/>
          <w:sz w:val="28"/>
          <w:szCs w:val="28"/>
        </w:rPr>
        <w:t xml:space="preserve"> технологий.</w:t>
      </w:r>
    </w:p>
    <w:p w:rsidR="0092581F" w:rsidRPr="005F54A3" w:rsidRDefault="0092581F" w:rsidP="00BD1DFB">
      <w:pPr>
        <w:spacing w:after="0"/>
        <w:ind w:right="14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Цель: организация воспитательно – образовательной р</w:t>
      </w:r>
      <w:r>
        <w:rPr>
          <w:rFonts w:ascii="Times New Roman" w:hAnsi="Times New Roman" w:cs="Times New Roman"/>
          <w:sz w:val="28"/>
          <w:szCs w:val="28"/>
        </w:rPr>
        <w:t>аботы с детьми, направленной на</w:t>
      </w:r>
      <w:r w:rsidRPr="005F54A3">
        <w:rPr>
          <w:rFonts w:ascii="Times New Roman" w:hAnsi="Times New Roman" w:cs="Times New Roman"/>
          <w:sz w:val="28"/>
          <w:szCs w:val="28"/>
        </w:rPr>
        <w:t xml:space="preserve"> улучшение состояния здоровья детей и снижение заболева</w:t>
      </w:r>
      <w:r>
        <w:rPr>
          <w:rFonts w:ascii="Times New Roman" w:hAnsi="Times New Roman" w:cs="Times New Roman"/>
          <w:sz w:val="28"/>
          <w:szCs w:val="28"/>
        </w:rPr>
        <w:t>емости; формирование творческих</w:t>
      </w:r>
      <w:r w:rsidRPr="005F54A3">
        <w:rPr>
          <w:rFonts w:ascii="Times New Roman" w:hAnsi="Times New Roman" w:cs="Times New Roman"/>
          <w:sz w:val="28"/>
          <w:szCs w:val="28"/>
        </w:rPr>
        <w:t xml:space="preserve"> способностей и развитие индивидуальных качеств ребёнка </w:t>
      </w:r>
      <w:r>
        <w:rPr>
          <w:rFonts w:ascii="Times New Roman" w:hAnsi="Times New Roman" w:cs="Times New Roman"/>
          <w:sz w:val="28"/>
          <w:szCs w:val="28"/>
        </w:rPr>
        <w:t>средствами музыки и ритмических</w:t>
      </w:r>
      <w:r w:rsidRPr="005F54A3">
        <w:rPr>
          <w:rFonts w:ascii="Times New Roman" w:hAnsi="Times New Roman" w:cs="Times New Roman"/>
          <w:sz w:val="28"/>
          <w:szCs w:val="28"/>
        </w:rPr>
        <w:t xml:space="preserve"> движений; привлечение родителей к формированию у детей ценностей здорового образа жизни.</w:t>
      </w:r>
    </w:p>
    <w:p w:rsidR="0092581F" w:rsidRPr="005F54A3" w:rsidRDefault="0092581F" w:rsidP="00BD1DFB">
      <w:pPr>
        <w:spacing w:after="0"/>
        <w:ind w:right="14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Задачи:</w:t>
      </w:r>
    </w:p>
    <w:p w:rsidR="0092581F" w:rsidRPr="005F54A3" w:rsidRDefault="0092581F" w:rsidP="0092581F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сохранение и укрепление физического и психического здоровья детей;</w:t>
      </w:r>
    </w:p>
    <w:p w:rsidR="0092581F" w:rsidRPr="005F54A3" w:rsidRDefault="0092581F" w:rsidP="0092581F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снижение заболеваемости;</w:t>
      </w:r>
    </w:p>
    <w:p w:rsidR="0092581F" w:rsidRPr="005F54A3" w:rsidRDefault="0092581F" w:rsidP="0092581F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повышение уровня физического развития;</w:t>
      </w:r>
    </w:p>
    <w:p w:rsidR="0092581F" w:rsidRPr="005F54A3" w:rsidRDefault="0092581F" w:rsidP="0092581F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овладение движениями свободн</w:t>
      </w:r>
      <w:r>
        <w:rPr>
          <w:rFonts w:ascii="Times New Roman" w:hAnsi="Times New Roman" w:cs="Times New Roman"/>
          <w:sz w:val="28"/>
          <w:szCs w:val="28"/>
        </w:rPr>
        <w:t>ой пластики и хореографическими</w:t>
      </w:r>
      <w:r w:rsidRPr="005F54A3">
        <w:rPr>
          <w:rFonts w:ascii="Times New Roman" w:hAnsi="Times New Roman" w:cs="Times New Roman"/>
          <w:sz w:val="28"/>
          <w:szCs w:val="28"/>
        </w:rPr>
        <w:t xml:space="preserve"> движениями;</w:t>
      </w:r>
    </w:p>
    <w:p w:rsidR="0092581F" w:rsidRPr="005F54A3" w:rsidRDefault="0092581F" w:rsidP="0092581F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развитие творческого вообра</w:t>
      </w:r>
      <w:r>
        <w:rPr>
          <w:rFonts w:ascii="Times New Roman" w:hAnsi="Times New Roman" w:cs="Times New Roman"/>
          <w:sz w:val="28"/>
          <w:szCs w:val="28"/>
        </w:rPr>
        <w:t>жения и фантазии, способности к</w:t>
      </w:r>
      <w:r w:rsidRPr="005F54A3">
        <w:rPr>
          <w:rFonts w:ascii="Times New Roman" w:hAnsi="Times New Roman" w:cs="Times New Roman"/>
          <w:sz w:val="28"/>
          <w:szCs w:val="28"/>
        </w:rPr>
        <w:t xml:space="preserve"> импровизации</w:t>
      </w:r>
    </w:p>
    <w:p w:rsidR="0092581F" w:rsidRPr="005F54A3" w:rsidRDefault="0092581F" w:rsidP="0092581F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взаимодействие с семьями по вопросам оздоровления и развития детей.</w:t>
      </w:r>
    </w:p>
    <w:p w:rsidR="0092581F" w:rsidRPr="005F54A3" w:rsidRDefault="0092581F" w:rsidP="00BD1DFB">
      <w:pPr>
        <w:spacing w:after="0"/>
        <w:ind w:right="14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92581F" w:rsidRPr="005F54A3" w:rsidRDefault="0092581F" w:rsidP="0092581F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снижение детской заболеваемости;</w:t>
      </w:r>
    </w:p>
    <w:p w:rsidR="0092581F" w:rsidRPr="005F54A3" w:rsidRDefault="0092581F" w:rsidP="0092581F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формирование начальных представлений о здоровом образе жизни;</w:t>
      </w:r>
    </w:p>
    <w:p w:rsidR="0092581F" w:rsidRPr="005F54A3" w:rsidRDefault="0092581F" w:rsidP="0092581F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развитие физических качеств (гибкости, выносливости, пл</w:t>
      </w:r>
      <w:r>
        <w:rPr>
          <w:rFonts w:ascii="Times New Roman" w:hAnsi="Times New Roman" w:cs="Times New Roman"/>
          <w:sz w:val="28"/>
          <w:szCs w:val="28"/>
        </w:rPr>
        <w:t>астичности, силы, координации),</w:t>
      </w:r>
      <w:r w:rsidRPr="005F54A3">
        <w:rPr>
          <w:rFonts w:ascii="Times New Roman" w:hAnsi="Times New Roman" w:cs="Times New Roman"/>
          <w:sz w:val="28"/>
          <w:szCs w:val="28"/>
        </w:rPr>
        <w:t xml:space="preserve"> двигательных навыков.</w:t>
      </w:r>
    </w:p>
    <w:p w:rsidR="0092581F" w:rsidRDefault="0092581F" w:rsidP="0092581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581F" w:rsidRPr="00D31E31" w:rsidRDefault="0092581F" w:rsidP="00403713">
      <w:pPr>
        <w:pStyle w:val="a3"/>
        <w:numPr>
          <w:ilvl w:val="1"/>
          <w:numId w:val="10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E31">
        <w:rPr>
          <w:rFonts w:ascii="Times New Roman" w:hAnsi="Times New Roman" w:cs="Times New Roman"/>
          <w:b/>
          <w:sz w:val="28"/>
          <w:szCs w:val="28"/>
        </w:rPr>
        <w:t>Образовательные услуги</w:t>
      </w:r>
    </w:p>
    <w:p w:rsidR="00D31E31" w:rsidRPr="00D31E31" w:rsidRDefault="00D31E31" w:rsidP="00D31E31">
      <w:pPr>
        <w:pStyle w:val="a3"/>
        <w:spacing w:after="0"/>
        <w:ind w:left="12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625D" w:rsidRDefault="00D31E31" w:rsidP="00BD1D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1E31">
        <w:rPr>
          <w:rFonts w:ascii="Times New Roman" w:hAnsi="Times New Roman" w:cs="Times New Roman"/>
          <w:sz w:val="28"/>
          <w:szCs w:val="28"/>
        </w:rPr>
        <w:t xml:space="preserve">Реализация дополнительных образовательных услуг основана на основных принципах дошкольной педагогики, соответствует требованиям к учебной нагрузке, организации учебно-воспитательной деятельности с </w:t>
      </w:r>
      <w:r w:rsidRPr="00D31E31">
        <w:rPr>
          <w:rFonts w:ascii="Times New Roman" w:hAnsi="Times New Roman" w:cs="Times New Roman"/>
          <w:sz w:val="28"/>
          <w:szCs w:val="28"/>
        </w:rPr>
        <w:lastRenderedPageBreak/>
        <w:t>детьми дошкольного возраста с учетом специфики соответствующих приёмов и методов педагогического воздействия. В результате предоставления образовательных услуг в ДОУ разработаны авторские планы-программы, составленные педагогами в соответствии с целями и задачами учебной деятельности, учебно-методическим комплектом, дидактически оснащением, ресурсами ДО</w:t>
      </w:r>
      <w:r>
        <w:rPr>
          <w:rFonts w:ascii="Times New Roman" w:hAnsi="Times New Roman" w:cs="Times New Roman"/>
          <w:sz w:val="28"/>
          <w:szCs w:val="28"/>
        </w:rPr>
        <w:t>У.</w:t>
      </w:r>
    </w:p>
    <w:p w:rsidR="00D31E31" w:rsidRDefault="00D31E31" w:rsidP="00D31E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1E31">
        <w:rPr>
          <w:rFonts w:ascii="Times New Roman" w:hAnsi="Times New Roman" w:cs="Times New Roman"/>
          <w:sz w:val="28"/>
          <w:szCs w:val="28"/>
        </w:rPr>
        <w:t>На базе ДОУ воспитанникам оказываются дополнительные образовательные услуги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393"/>
        <w:gridCol w:w="2393"/>
        <w:gridCol w:w="2393"/>
        <w:gridCol w:w="2393"/>
      </w:tblGrid>
      <w:tr w:rsidR="00D31E31" w:rsidTr="00D31E31">
        <w:tc>
          <w:tcPr>
            <w:tcW w:w="2393" w:type="dxa"/>
          </w:tcPr>
          <w:p w:rsidR="00D31E31" w:rsidRDefault="00D31E31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D31E31" w:rsidRDefault="004B44AB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Завиток (квиллинг)</w:t>
            </w:r>
          </w:p>
        </w:tc>
        <w:tc>
          <w:tcPr>
            <w:tcW w:w="2393" w:type="dxa"/>
          </w:tcPr>
          <w:p w:rsidR="00D31E31" w:rsidRDefault="004B44AB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Ритмика</w:t>
            </w:r>
          </w:p>
        </w:tc>
        <w:tc>
          <w:tcPr>
            <w:tcW w:w="2393" w:type="dxa"/>
          </w:tcPr>
          <w:p w:rsidR="00D31E31" w:rsidRDefault="004B44AB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Летящий мяч </w:t>
            </w:r>
          </w:p>
        </w:tc>
      </w:tr>
      <w:tr w:rsidR="00D31E31" w:rsidTr="00D31E31">
        <w:tc>
          <w:tcPr>
            <w:tcW w:w="2393" w:type="dxa"/>
          </w:tcPr>
          <w:p w:rsidR="00D31E31" w:rsidRDefault="00D31E31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E31">
              <w:rPr>
                <w:rFonts w:ascii="Times New Roman" w:hAnsi="Times New Roman" w:cs="Times New Roman"/>
                <w:sz w:val="28"/>
                <w:szCs w:val="28"/>
              </w:rPr>
              <w:t>2-я мл. группа</w:t>
            </w:r>
          </w:p>
        </w:tc>
        <w:tc>
          <w:tcPr>
            <w:tcW w:w="2393" w:type="dxa"/>
          </w:tcPr>
          <w:p w:rsidR="00D31E31" w:rsidRDefault="00BD1DFB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93" w:type="dxa"/>
          </w:tcPr>
          <w:p w:rsidR="00D31E31" w:rsidRDefault="00BD1DFB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393" w:type="dxa"/>
          </w:tcPr>
          <w:p w:rsidR="00D31E31" w:rsidRDefault="00D31E31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1E31" w:rsidTr="00D31E31">
        <w:tc>
          <w:tcPr>
            <w:tcW w:w="2393" w:type="dxa"/>
          </w:tcPr>
          <w:p w:rsidR="00D31E31" w:rsidRPr="00D31E31" w:rsidRDefault="00D31E31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E31">
              <w:rPr>
                <w:rFonts w:ascii="Times New Roman" w:hAnsi="Times New Roman" w:cs="Times New Roman"/>
                <w:sz w:val="28"/>
                <w:szCs w:val="28"/>
              </w:rPr>
              <w:t>средняя группа</w:t>
            </w:r>
          </w:p>
        </w:tc>
        <w:tc>
          <w:tcPr>
            <w:tcW w:w="2393" w:type="dxa"/>
          </w:tcPr>
          <w:p w:rsidR="00D31E31" w:rsidRDefault="004B44AB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393" w:type="dxa"/>
          </w:tcPr>
          <w:p w:rsidR="00D31E31" w:rsidRDefault="004B44AB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393" w:type="dxa"/>
          </w:tcPr>
          <w:p w:rsidR="00D31E31" w:rsidRDefault="00D31E31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1E31" w:rsidTr="00D31E31">
        <w:tc>
          <w:tcPr>
            <w:tcW w:w="2393" w:type="dxa"/>
          </w:tcPr>
          <w:p w:rsidR="00D31E31" w:rsidRPr="00D31E31" w:rsidRDefault="00D31E31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E31">
              <w:rPr>
                <w:rFonts w:ascii="Times New Roman" w:hAnsi="Times New Roman" w:cs="Times New Roman"/>
                <w:sz w:val="28"/>
                <w:szCs w:val="28"/>
              </w:rPr>
              <w:t>старшая группа</w:t>
            </w:r>
          </w:p>
        </w:tc>
        <w:tc>
          <w:tcPr>
            <w:tcW w:w="2393" w:type="dxa"/>
          </w:tcPr>
          <w:p w:rsidR="00D31E31" w:rsidRDefault="004B44AB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393" w:type="dxa"/>
          </w:tcPr>
          <w:p w:rsidR="00D31E31" w:rsidRDefault="004B44AB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393" w:type="dxa"/>
          </w:tcPr>
          <w:p w:rsidR="00D31E31" w:rsidRDefault="004B44AB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D31E31" w:rsidTr="00D31E31">
        <w:tc>
          <w:tcPr>
            <w:tcW w:w="2393" w:type="dxa"/>
          </w:tcPr>
          <w:p w:rsidR="00D31E31" w:rsidRPr="00D31E31" w:rsidRDefault="00D31E31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E31">
              <w:rPr>
                <w:rFonts w:ascii="Times New Roman" w:hAnsi="Times New Roman" w:cs="Times New Roman"/>
                <w:sz w:val="28"/>
                <w:szCs w:val="28"/>
              </w:rPr>
              <w:t>подгот. группа</w:t>
            </w:r>
          </w:p>
        </w:tc>
        <w:tc>
          <w:tcPr>
            <w:tcW w:w="2393" w:type="dxa"/>
          </w:tcPr>
          <w:p w:rsidR="00D31E31" w:rsidRDefault="004B44AB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393" w:type="dxa"/>
          </w:tcPr>
          <w:p w:rsidR="00D31E31" w:rsidRDefault="004B44AB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393" w:type="dxa"/>
          </w:tcPr>
          <w:p w:rsidR="00D31E31" w:rsidRDefault="00D31E31" w:rsidP="00D31E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1E31" w:rsidRDefault="00D31E31" w:rsidP="00D31E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44AB" w:rsidRDefault="004B44AB" w:rsidP="00BD1D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44AB">
        <w:rPr>
          <w:rFonts w:ascii="Times New Roman" w:hAnsi="Times New Roman" w:cs="Times New Roman"/>
          <w:sz w:val="28"/>
          <w:szCs w:val="28"/>
        </w:rPr>
        <w:t>Охват детей, занимающихся дополнительными услугами составляет 45%. Из них на базе ДОУ занимается 16% детей и 29% дошкольников посещают дополнительные образовательные услуги вне дошкольного учреждения. Для привлечения больш</w:t>
      </w:r>
      <w:r>
        <w:rPr>
          <w:rFonts w:ascii="Times New Roman" w:hAnsi="Times New Roman" w:cs="Times New Roman"/>
          <w:sz w:val="28"/>
          <w:szCs w:val="28"/>
        </w:rPr>
        <w:t xml:space="preserve">его количества воспитанников в </w:t>
      </w:r>
      <w:r w:rsidRPr="004B44AB">
        <w:rPr>
          <w:rFonts w:ascii="Times New Roman" w:hAnsi="Times New Roman" w:cs="Times New Roman"/>
          <w:sz w:val="28"/>
          <w:szCs w:val="28"/>
        </w:rPr>
        <w:t>дополнительные кружки и секции в ДОУ необходимо расширить спектр оказываемых услуг.</w:t>
      </w:r>
    </w:p>
    <w:p w:rsidR="004B44AB" w:rsidRPr="004B44AB" w:rsidRDefault="004B44AB" w:rsidP="00403713">
      <w:pPr>
        <w:pStyle w:val="a3"/>
        <w:numPr>
          <w:ilvl w:val="1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44AB">
        <w:rPr>
          <w:rFonts w:ascii="Times New Roman" w:hAnsi="Times New Roman" w:cs="Times New Roman"/>
          <w:b/>
          <w:sz w:val="28"/>
          <w:szCs w:val="28"/>
        </w:rPr>
        <w:t>Система управления</w:t>
      </w:r>
      <w:r w:rsidRPr="004B44A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B44AB" w:rsidRDefault="004B44AB" w:rsidP="00BD1D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44AB">
        <w:rPr>
          <w:rFonts w:ascii="Times New Roman" w:hAnsi="Times New Roman" w:cs="Times New Roman"/>
          <w:sz w:val="28"/>
          <w:szCs w:val="28"/>
        </w:rPr>
        <w:t xml:space="preserve">Непосредственное управление ДОУ осуществляет управление образования администрации г. Хабаровска. Оно взаимодействует с учреждением через договор, заключенный с заведующим ДОУ </w:t>
      </w:r>
      <w:r>
        <w:rPr>
          <w:rFonts w:ascii="Times New Roman" w:hAnsi="Times New Roman" w:cs="Times New Roman"/>
          <w:sz w:val="28"/>
          <w:szCs w:val="28"/>
        </w:rPr>
        <w:t xml:space="preserve">Секериной Ольгой Николаевной </w:t>
      </w:r>
      <w:r w:rsidRPr="004B44AB">
        <w:rPr>
          <w:rFonts w:ascii="Times New Roman" w:hAnsi="Times New Roman" w:cs="Times New Roman"/>
          <w:sz w:val="28"/>
          <w:szCs w:val="28"/>
        </w:rPr>
        <w:t>на праве оперативного управления. Управление учреждением осуществляется в соответствии со ст. 8 Закона Российской Федерации «Об автономных учреждениях» и У</w:t>
      </w:r>
      <w:r>
        <w:rPr>
          <w:rFonts w:ascii="Times New Roman" w:hAnsi="Times New Roman" w:cs="Times New Roman"/>
          <w:sz w:val="28"/>
          <w:szCs w:val="28"/>
        </w:rPr>
        <w:t>ставом МАДОУ детского сада № 140</w:t>
      </w:r>
      <w:r w:rsidRPr="004B44AB">
        <w:rPr>
          <w:rFonts w:ascii="Times New Roman" w:hAnsi="Times New Roman" w:cs="Times New Roman"/>
          <w:sz w:val="28"/>
          <w:szCs w:val="28"/>
        </w:rPr>
        <w:t xml:space="preserve">. Органами управления являются: </w:t>
      </w:r>
    </w:p>
    <w:p w:rsidR="004B44AB" w:rsidRDefault="004B44AB" w:rsidP="004B4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44AB">
        <w:rPr>
          <w:rFonts w:ascii="Times New Roman" w:hAnsi="Times New Roman" w:cs="Times New Roman"/>
          <w:sz w:val="28"/>
          <w:szCs w:val="28"/>
        </w:rPr>
        <w:t xml:space="preserve">- педагогический совет; </w:t>
      </w:r>
    </w:p>
    <w:p w:rsidR="004B44AB" w:rsidRDefault="004B44AB" w:rsidP="004B4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44AB">
        <w:rPr>
          <w:rFonts w:ascii="Times New Roman" w:hAnsi="Times New Roman" w:cs="Times New Roman"/>
          <w:sz w:val="28"/>
          <w:szCs w:val="28"/>
        </w:rPr>
        <w:t xml:space="preserve">- наблюдательный совет; </w:t>
      </w:r>
    </w:p>
    <w:p w:rsidR="004B44AB" w:rsidRDefault="004B44AB" w:rsidP="004B4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44AB">
        <w:rPr>
          <w:rFonts w:ascii="Times New Roman" w:hAnsi="Times New Roman" w:cs="Times New Roman"/>
          <w:sz w:val="28"/>
          <w:szCs w:val="28"/>
        </w:rPr>
        <w:t xml:space="preserve">- общее собрание трудового коллектива. </w:t>
      </w:r>
    </w:p>
    <w:p w:rsidR="004B44AB" w:rsidRDefault="004B44AB" w:rsidP="004B4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44AB">
        <w:rPr>
          <w:rFonts w:ascii="Times New Roman" w:hAnsi="Times New Roman" w:cs="Times New Roman"/>
          <w:sz w:val="28"/>
          <w:szCs w:val="28"/>
        </w:rPr>
        <w:t xml:space="preserve">Совершенствование системы управления происходит на основе взаимодействия функций: </w:t>
      </w:r>
    </w:p>
    <w:p w:rsidR="004B44AB" w:rsidRDefault="004B44AB" w:rsidP="004B4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44AB">
        <w:rPr>
          <w:rFonts w:ascii="Times New Roman" w:hAnsi="Times New Roman" w:cs="Times New Roman"/>
          <w:sz w:val="28"/>
          <w:szCs w:val="28"/>
        </w:rPr>
        <w:t xml:space="preserve">- информационно – аналитической; </w:t>
      </w:r>
    </w:p>
    <w:p w:rsidR="004B44AB" w:rsidRDefault="004B44AB" w:rsidP="004B4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44AB">
        <w:rPr>
          <w:rFonts w:ascii="Times New Roman" w:hAnsi="Times New Roman" w:cs="Times New Roman"/>
          <w:sz w:val="28"/>
          <w:szCs w:val="28"/>
        </w:rPr>
        <w:t xml:space="preserve">- мотивационно – целевой; </w:t>
      </w:r>
    </w:p>
    <w:p w:rsidR="004B44AB" w:rsidRDefault="004B44AB" w:rsidP="004B4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44AB">
        <w:rPr>
          <w:rFonts w:ascii="Times New Roman" w:hAnsi="Times New Roman" w:cs="Times New Roman"/>
          <w:sz w:val="28"/>
          <w:szCs w:val="28"/>
        </w:rPr>
        <w:t xml:space="preserve">- планово – прогностической; </w:t>
      </w:r>
    </w:p>
    <w:p w:rsidR="004B44AB" w:rsidRDefault="004B44AB" w:rsidP="004B4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44AB">
        <w:rPr>
          <w:rFonts w:ascii="Times New Roman" w:hAnsi="Times New Roman" w:cs="Times New Roman"/>
          <w:sz w:val="28"/>
          <w:szCs w:val="28"/>
        </w:rPr>
        <w:t xml:space="preserve">- организационно – исполнительской; </w:t>
      </w:r>
    </w:p>
    <w:p w:rsidR="004B44AB" w:rsidRDefault="004B44AB" w:rsidP="004B4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44AB">
        <w:rPr>
          <w:rFonts w:ascii="Times New Roman" w:hAnsi="Times New Roman" w:cs="Times New Roman"/>
          <w:sz w:val="28"/>
          <w:szCs w:val="28"/>
        </w:rPr>
        <w:t xml:space="preserve">- контрольно – диагностической; </w:t>
      </w:r>
    </w:p>
    <w:p w:rsidR="004B44AB" w:rsidRDefault="004B44AB" w:rsidP="004B4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44AB">
        <w:rPr>
          <w:rFonts w:ascii="Times New Roman" w:hAnsi="Times New Roman" w:cs="Times New Roman"/>
          <w:sz w:val="28"/>
          <w:szCs w:val="28"/>
        </w:rPr>
        <w:t xml:space="preserve">- регулятивно – коррекционной.      </w:t>
      </w:r>
    </w:p>
    <w:p w:rsidR="004B44AB" w:rsidRPr="004B44AB" w:rsidRDefault="004B44AB" w:rsidP="00BD1D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44AB">
        <w:rPr>
          <w:rFonts w:ascii="Times New Roman" w:hAnsi="Times New Roman" w:cs="Times New Roman"/>
          <w:sz w:val="28"/>
          <w:szCs w:val="28"/>
        </w:rPr>
        <w:lastRenderedPageBreak/>
        <w:t>Положительные результаты управленческой деятельности выражаются в укреплении материально – технической базы учреждения, подборе качественного состава педагогических кадров, введении инноваций в педагогический процесс, совершенствовании методической работы, контроля и диагностики.</w:t>
      </w:r>
    </w:p>
    <w:p w:rsidR="00EE5CA9" w:rsidRPr="00EE5CA9" w:rsidRDefault="00EE5CA9" w:rsidP="00EE5CA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44AB" w:rsidRDefault="004B44AB" w:rsidP="00403713">
      <w:pPr>
        <w:pStyle w:val="a3"/>
        <w:numPr>
          <w:ilvl w:val="1"/>
          <w:numId w:val="10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44AB">
        <w:rPr>
          <w:rFonts w:ascii="Times New Roman" w:hAnsi="Times New Roman" w:cs="Times New Roman"/>
          <w:b/>
          <w:sz w:val="28"/>
          <w:szCs w:val="28"/>
        </w:rPr>
        <w:t>Материально- техническая база ДОУ</w:t>
      </w:r>
    </w:p>
    <w:p w:rsidR="00EE5CA9" w:rsidRPr="004B44AB" w:rsidRDefault="00EE5CA9" w:rsidP="00EE5CA9">
      <w:pPr>
        <w:pStyle w:val="a3"/>
        <w:spacing w:after="0"/>
        <w:ind w:left="12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44AB" w:rsidRDefault="004B44AB" w:rsidP="004B44AB">
      <w:pPr>
        <w:spacing w:after="0"/>
        <w:ind w:left="93" w:right="141" w:firstLine="47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1578">
        <w:rPr>
          <w:rFonts w:ascii="Times New Roman" w:hAnsi="Times New Roman" w:cs="Times New Roman"/>
          <w:sz w:val="28"/>
          <w:szCs w:val="28"/>
        </w:rPr>
        <w:t>ДОУ имеет два здания, распол</w:t>
      </w:r>
      <w:r w:rsidR="00BD1DFB">
        <w:rPr>
          <w:rFonts w:ascii="Times New Roman" w:hAnsi="Times New Roman" w:cs="Times New Roman"/>
          <w:sz w:val="28"/>
          <w:szCs w:val="28"/>
        </w:rPr>
        <w:t xml:space="preserve">оженные в железнодорожном районе </w:t>
      </w:r>
      <w:r w:rsidRPr="00FD1578">
        <w:rPr>
          <w:rFonts w:ascii="Times New Roman" w:hAnsi="Times New Roman" w:cs="Times New Roman"/>
          <w:sz w:val="28"/>
          <w:szCs w:val="28"/>
        </w:rPr>
        <w:t>внутри квартала, в пределах пешеходной доступности, вблизи центральной транспортной магистрали. Территория детского сада ограждена забором и озеленена. Земельный участок детского сада делится на зону застройки, зону игровой деятельности, хозяйственную. Зона застройки включает основное двухэтажное здание, которое размещено в центре участка, окружено деревьями, кустарниками и цветниками. Зона игровой территории включает прогулочные участки, оборудованные спортивные площадки. Все участки оборудованы для двигательной и игровой деятельности детей.  Игровые площадки имеют песочницы, игровые и спортивные постройки. На территории детского сада имеется экологическая тропа, тропа здоровья. В хозяйственной зоне располагается здание склада. Здания оборудованы наружным освещением, что дает возможность детям гулять во второй половине дня в зимний период. В детском саду установлена «тревожная сигнализация», видеонаблюдение, автоматическая установка пожарной сигнализации.</w:t>
      </w:r>
    </w:p>
    <w:p w:rsidR="004B44AB" w:rsidRDefault="004B44AB" w:rsidP="004B4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Ind w:w="250" w:type="dxa"/>
        <w:tblLook w:val="04A0" w:firstRow="1" w:lastRow="0" w:firstColumn="1" w:lastColumn="0" w:noHBand="0" w:noVBand="1"/>
      </w:tblPr>
      <w:tblGrid>
        <w:gridCol w:w="2967"/>
        <w:gridCol w:w="3155"/>
        <w:gridCol w:w="2950"/>
      </w:tblGrid>
      <w:tr w:rsidR="004B44AB" w:rsidTr="004B44AB">
        <w:tc>
          <w:tcPr>
            <w:tcW w:w="9072" w:type="dxa"/>
            <w:gridSpan w:val="3"/>
          </w:tcPr>
          <w:p w:rsidR="004B44AB" w:rsidRPr="00EB70AF" w:rsidRDefault="004B44AB" w:rsidP="00193F9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Основные характеристики территории, зданий ДОУ</w:t>
            </w:r>
          </w:p>
        </w:tc>
      </w:tr>
      <w:tr w:rsidR="004B44AB" w:rsidTr="004B44AB">
        <w:tc>
          <w:tcPr>
            <w:tcW w:w="2967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5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Здание № 1</w:t>
            </w:r>
          </w:p>
        </w:tc>
        <w:tc>
          <w:tcPr>
            <w:tcW w:w="2950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Здание № 2</w:t>
            </w:r>
          </w:p>
        </w:tc>
      </w:tr>
      <w:tr w:rsidR="004B44AB" w:rsidTr="004B44AB">
        <w:tc>
          <w:tcPr>
            <w:tcW w:w="2967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Площадь территории</w:t>
            </w:r>
          </w:p>
        </w:tc>
        <w:tc>
          <w:tcPr>
            <w:tcW w:w="315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11622 кв.м.</w:t>
            </w:r>
          </w:p>
        </w:tc>
        <w:tc>
          <w:tcPr>
            <w:tcW w:w="2950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6951 кв.м.</w:t>
            </w:r>
          </w:p>
        </w:tc>
      </w:tr>
      <w:tr w:rsidR="004B44AB" w:rsidTr="004B44AB">
        <w:tc>
          <w:tcPr>
            <w:tcW w:w="2967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Количество игровых площадок</w:t>
            </w:r>
          </w:p>
        </w:tc>
        <w:tc>
          <w:tcPr>
            <w:tcW w:w="315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2950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</w:tr>
      <w:tr w:rsidR="004B44AB" w:rsidTr="004B44AB">
        <w:tc>
          <w:tcPr>
            <w:tcW w:w="2967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Количество спортивных площадок</w:t>
            </w:r>
          </w:p>
        </w:tc>
        <w:tc>
          <w:tcPr>
            <w:tcW w:w="315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950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4B44AB" w:rsidTr="004B44AB">
        <w:tc>
          <w:tcPr>
            <w:tcW w:w="2967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Общая площадь здания</w:t>
            </w:r>
          </w:p>
        </w:tc>
        <w:tc>
          <w:tcPr>
            <w:tcW w:w="315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3739,5</w:t>
            </w:r>
          </w:p>
        </w:tc>
        <w:tc>
          <w:tcPr>
            <w:tcW w:w="2950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905,3.кв.м.</w:t>
            </w:r>
          </w:p>
        </w:tc>
      </w:tr>
      <w:tr w:rsidR="004B44AB" w:rsidTr="004B44AB">
        <w:tc>
          <w:tcPr>
            <w:tcW w:w="2967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Год постройки</w:t>
            </w:r>
          </w:p>
        </w:tc>
        <w:tc>
          <w:tcPr>
            <w:tcW w:w="315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1982 год</w:t>
            </w:r>
          </w:p>
        </w:tc>
        <w:tc>
          <w:tcPr>
            <w:tcW w:w="2950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2014 г</w:t>
            </w:r>
          </w:p>
        </w:tc>
      </w:tr>
      <w:tr w:rsidR="004B44AB" w:rsidTr="004B44AB">
        <w:tc>
          <w:tcPr>
            <w:tcW w:w="2967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Материал постройки</w:t>
            </w:r>
          </w:p>
        </w:tc>
        <w:tc>
          <w:tcPr>
            <w:tcW w:w="315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Панель</w:t>
            </w:r>
          </w:p>
        </w:tc>
        <w:tc>
          <w:tcPr>
            <w:tcW w:w="2950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Панель</w:t>
            </w:r>
          </w:p>
        </w:tc>
      </w:tr>
      <w:tr w:rsidR="004B44AB" w:rsidTr="004B44AB">
        <w:tc>
          <w:tcPr>
            <w:tcW w:w="2967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Количество групп</w:t>
            </w:r>
          </w:p>
        </w:tc>
        <w:tc>
          <w:tcPr>
            <w:tcW w:w="315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2950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</w:tr>
    </w:tbl>
    <w:p w:rsidR="004B44AB" w:rsidRPr="00EB6DCA" w:rsidRDefault="004B44AB" w:rsidP="004B44A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2"/>
        <w:gridCol w:w="6340"/>
      </w:tblGrid>
      <w:tr w:rsidR="004B44AB" w:rsidRPr="00791017" w:rsidTr="004B44AB">
        <w:tc>
          <w:tcPr>
            <w:tcW w:w="242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Вид помещения</w:t>
            </w:r>
          </w:p>
        </w:tc>
        <w:tc>
          <w:tcPr>
            <w:tcW w:w="6647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Оснащение </w:t>
            </w:r>
          </w:p>
        </w:tc>
      </w:tr>
      <w:tr w:rsidR="004B44AB" w:rsidRPr="00791017" w:rsidTr="004B44AB">
        <w:tc>
          <w:tcPr>
            <w:tcW w:w="242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Физкультурный зал</w:t>
            </w:r>
          </w:p>
          <w:p w:rsidR="004B44AB" w:rsidRPr="00EB70AF" w:rsidRDefault="004B44AB" w:rsidP="00193F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Спортивная площадка на участке</w:t>
            </w:r>
          </w:p>
        </w:tc>
        <w:tc>
          <w:tcPr>
            <w:tcW w:w="6647" w:type="dxa"/>
          </w:tcPr>
          <w:p w:rsidR="004B44AB" w:rsidRPr="00EB70AF" w:rsidRDefault="004B44AB" w:rsidP="00403713">
            <w:pPr>
              <w:numPr>
                <w:ilvl w:val="0"/>
                <w:numId w:val="20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Физкультурный комплекс «Жираф»</w:t>
            </w:r>
          </w:p>
          <w:p w:rsidR="004B44AB" w:rsidRPr="00EB70AF" w:rsidRDefault="004B44AB" w:rsidP="00403713">
            <w:pPr>
              <w:numPr>
                <w:ilvl w:val="0"/>
                <w:numId w:val="20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Тренажеры («Бегущая по волнам», «Гребня», «Велосипед», «Дорожка здоровья»)</w:t>
            </w:r>
          </w:p>
          <w:p w:rsidR="004B44AB" w:rsidRPr="00EB70AF" w:rsidRDefault="004B44AB" w:rsidP="00403713">
            <w:pPr>
              <w:numPr>
                <w:ilvl w:val="0"/>
                <w:numId w:val="20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Батуты</w:t>
            </w:r>
          </w:p>
          <w:p w:rsidR="004B44AB" w:rsidRPr="00EB70AF" w:rsidRDefault="004B44AB" w:rsidP="00403713">
            <w:pPr>
              <w:numPr>
                <w:ilvl w:val="0"/>
                <w:numId w:val="20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Сухой бассейн</w:t>
            </w:r>
          </w:p>
          <w:p w:rsidR="004B44AB" w:rsidRPr="00EB70AF" w:rsidRDefault="004B44AB" w:rsidP="00403713">
            <w:pPr>
              <w:numPr>
                <w:ilvl w:val="0"/>
                <w:numId w:val="20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Модули</w:t>
            </w:r>
          </w:p>
          <w:p w:rsidR="004B44AB" w:rsidRPr="00EB70AF" w:rsidRDefault="004B44AB" w:rsidP="00403713">
            <w:pPr>
              <w:numPr>
                <w:ilvl w:val="0"/>
                <w:numId w:val="20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Комплект по правилам дорожного движения</w:t>
            </w:r>
          </w:p>
          <w:p w:rsidR="004B44AB" w:rsidRPr="00EB70AF" w:rsidRDefault="004B44AB" w:rsidP="00403713">
            <w:pPr>
              <w:numPr>
                <w:ilvl w:val="0"/>
                <w:numId w:val="20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Кольцебросы, гимнастические палки и скамейки, мячи разных размеров, обручи</w:t>
            </w:r>
          </w:p>
          <w:p w:rsidR="004B44AB" w:rsidRPr="00EB70AF" w:rsidRDefault="004B44AB" w:rsidP="00193F91">
            <w:p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Спортивный инвентарь для игр (лыжи, ворота, сетки, стойки, клюшки, ракетки, воланы)</w:t>
            </w:r>
          </w:p>
        </w:tc>
      </w:tr>
      <w:tr w:rsidR="004B44AB" w:rsidRPr="00791017" w:rsidTr="004B44AB">
        <w:tc>
          <w:tcPr>
            <w:tcW w:w="242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Групповая комната</w:t>
            </w:r>
          </w:p>
          <w:p w:rsidR="004B44AB" w:rsidRPr="00EB70AF" w:rsidRDefault="004B44AB" w:rsidP="00193F91">
            <w:pPr>
              <w:spacing w:after="0"/>
              <w:ind w:left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47" w:type="dxa"/>
          </w:tcPr>
          <w:p w:rsidR="004B44AB" w:rsidRPr="00EB70AF" w:rsidRDefault="004B44AB" w:rsidP="00403713">
            <w:pPr>
              <w:numPr>
                <w:ilvl w:val="0"/>
                <w:numId w:val="15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Дидактические игры на развитие психических функций – мышления, внимания, памяти, воображения</w:t>
            </w:r>
          </w:p>
          <w:p w:rsidR="004B44AB" w:rsidRPr="00EB70AF" w:rsidRDefault="004B44AB" w:rsidP="00403713">
            <w:pPr>
              <w:numPr>
                <w:ilvl w:val="0"/>
                <w:numId w:val="15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Дидактические материалы по сенсорике, математике, развитию речи, обучению грамоте</w:t>
            </w:r>
          </w:p>
          <w:p w:rsidR="004B44AB" w:rsidRPr="00EB70AF" w:rsidRDefault="004B44AB" w:rsidP="00403713">
            <w:pPr>
              <w:numPr>
                <w:ilvl w:val="0"/>
                <w:numId w:val="15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Глобус</w:t>
            </w:r>
          </w:p>
          <w:p w:rsidR="004B44AB" w:rsidRPr="00EB70AF" w:rsidRDefault="004B44AB" w:rsidP="00403713">
            <w:pPr>
              <w:numPr>
                <w:ilvl w:val="0"/>
                <w:numId w:val="15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Географическая карта мира</w:t>
            </w:r>
          </w:p>
          <w:p w:rsidR="004B44AB" w:rsidRPr="00EB70AF" w:rsidRDefault="004B44AB" w:rsidP="00403713">
            <w:pPr>
              <w:numPr>
                <w:ilvl w:val="0"/>
                <w:numId w:val="15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Карта России, карта Хабаровска</w:t>
            </w:r>
          </w:p>
          <w:p w:rsidR="004B44AB" w:rsidRPr="00EB70AF" w:rsidRDefault="004B44AB" w:rsidP="00403713">
            <w:pPr>
              <w:numPr>
                <w:ilvl w:val="0"/>
                <w:numId w:val="15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Глобус звездного неба</w:t>
            </w:r>
          </w:p>
          <w:p w:rsidR="004B44AB" w:rsidRPr="00EB70AF" w:rsidRDefault="004B44AB" w:rsidP="00403713">
            <w:pPr>
              <w:numPr>
                <w:ilvl w:val="0"/>
                <w:numId w:val="15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Муляжи овощей и фруктов</w:t>
            </w:r>
          </w:p>
          <w:p w:rsidR="004B44AB" w:rsidRPr="00EB70AF" w:rsidRDefault="004B44AB" w:rsidP="00403713">
            <w:pPr>
              <w:numPr>
                <w:ilvl w:val="0"/>
                <w:numId w:val="15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Календарь погоды</w:t>
            </w:r>
          </w:p>
          <w:p w:rsidR="004B44AB" w:rsidRPr="00EB70AF" w:rsidRDefault="004B44AB" w:rsidP="00403713">
            <w:pPr>
              <w:numPr>
                <w:ilvl w:val="0"/>
                <w:numId w:val="15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Плакаты и наборы дидактических наглядных материалов с изображением животных, птиц, насекомых, обитателей морей, рептилий</w:t>
            </w:r>
          </w:p>
          <w:p w:rsidR="004B44AB" w:rsidRPr="00EB70AF" w:rsidRDefault="004B44AB" w:rsidP="00403713">
            <w:pPr>
              <w:numPr>
                <w:ilvl w:val="0"/>
                <w:numId w:val="15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Магнитофон, аудиовидеозаписи</w:t>
            </w:r>
          </w:p>
          <w:p w:rsidR="004B44AB" w:rsidRPr="00EB70AF" w:rsidRDefault="004B44AB" w:rsidP="00403713">
            <w:pPr>
              <w:numPr>
                <w:ilvl w:val="0"/>
                <w:numId w:val="15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Детская мебель по росту детей</w:t>
            </w:r>
          </w:p>
          <w:p w:rsidR="004B44AB" w:rsidRPr="00EB70AF" w:rsidRDefault="004B44AB" w:rsidP="00403713">
            <w:pPr>
              <w:numPr>
                <w:ilvl w:val="0"/>
                <w:numId w:val="15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Магнитные доски</w:t>
            </w:r>
          </w:p>
          <w:p w:rsidR="004B44AB" w:rsidRPr="00EB70AF" w:rsidRDefault="004B44AB" w:rsidP="00403713">
            <w:pPr>
              <w:numPr>
                <w:ilvl w:val="0"/>
                <w:numId w:val="15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Мольберты</w:t>
            </w:r>
          </w:p>
          <w:p w:rsidR="004B44AB" w:rsidRPr="00EB70AF" w:rsidRDefault="004B44AB" w:rsidP="00403713">
            <w:pPr>
              <w:numPr>
                <w:ilvl w:val="0"/>
                <w:numId w:val="15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Игрушки </w:t>
            </w:r>
          </w:p>
          <w:p w:rsidR="004B44AB" w:rsidRPr="00EB70AF" w:rsidRDefault="004B44AB" w:rsidP="00403713">
            <w:pPr>
              <w:numPr>
                <w:ilvl w:val="0"/>
                <w:numId w:val="15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Конструкторы </w:t>
            </w:r>
          </w:p>
          <w:p w:rsidR="004B44AB" w:rsidRPr="00EB70AF" w:rsidRDefault="004B44AB" w:rsidP="00403713">
            <w:pPr>
              <w:numPr>
                <w:ilvl w:val="0"/>
                <w:numId w:val="15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Библиотека методической и детской литературы</w:t>
            </w:r>
          </w:p>
        </w:tc>
      </w:tr>
      <w:tr w:rsidR="004B44AB" w:rsidRPr="00791017" w:rsidTr="004B44AB">
        <w:tc>
          <w:tcPr>
            <w:tcW w:w="242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Спальное помещение</w:t>
            </w:r>
          </w:p>
        </w:tc>
        <w:tc>
          <w:tcPr>
            <w:tcW w:w="6647" w:type="dxa"/>
          </w:tcPr>
          <w:p w:rsidR="004B44AB" w:rsidRPr="00EB70AF" w:rsidRDefault="004B44AB" w:rsidP="00403713">
            <w:pPr>
              <w:numPr>
                <w:ilvl w:val="0"/>
                <w:numId w:val="16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Спальная мебель</w:t>
            </w:r>
          </w:p>
        </w:tc>
      </w:tr>
      <w:tr w:rsidR="004B44AB" w:rsidRPr="00791017" w:rsidTr="004B44AB">
        <w:tc>
          <w:tcPr>
            <w:tcW w:w="242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Раздевальная комната</w:t>
            </w:r>
          </w:p>
          <w:p w:rsidR="004B44AB" w:rsidRPr="00EB70AF" w:rsidRDefault="004B44AB" w:rsidP="00193F91">
            <w:pPr>
              <w:spacing w:after="0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7" w:type="dxa"/>
          </w:tcPr>
          <w:p w:rsidR="004B44AB" w:rsidRPr="00EB70AF" w:rsidRDefault="004B44AB" w:rsidP="00403713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Информационный уголок</w:t>
            </w:r>
          </w:p>
          <w:p w:rsidR="004B44AB" w:rsidRPr="00EB70AF" w:rsidRDefault="004B44AB" w:rsidP="00403713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Выставки детского творчества</w:t>
            </w:r>
          </w:p>
          <w:p w:rsidR="004B44AB" w:rsidRPr="00EB70AF" w:rsidRDefault="004B44AB" w:rsidP="00403713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Наглядно – информационный материал</w:t>
            </w:r>
          </w:p>
          <w:p w:rsidR="004B44AB" w:rsidRPr="00EB70AF" w:rsidRDefault="004B44AB" w:rsidP="00403713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Шкафы для одежды </w:t>
            </w:r>
          </w:p>
        </w:tc>
      </w:tr>
      <w:tr w:rsidR="004B44AB" w:rsidRPr="00791017" w:rsidTr="004B44AB">
        <w:tc>
          <w:tcPr>
            <w:tcW w:w="242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Методический кабинет</w:t>
            </w:r>
          </w:p>
          <w:p w:rsidR="004B44AB" w:rsidRPr="00EB70AF" w:rsidRDefault="004B44AB" w:rsidP="00193F91">
            <w:pPr>
              <w:spacing w:after="0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7" w:type="dxa"/>
          </w:tcPr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Библиотека педагогической и методической литературы</w:t>
            </w:r>
          </w:p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Библиотека периодических изданий</w:t>
            </w:r>
          </w:p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Пособия для занятий</w:t>
            </w:r>
          </w:p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Опыт работы педагогов</w:t>
            </w:r>
          </w:p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Материалы консультаций, семинаров, семинаров – практикумов</w:t>
            </w:r>
          </w:p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Демонстрационный, раздаточный материал для занятий с детьми</w:t>
            </w:r>
          </w:p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Иллюстративный материал</w:t>
            </w:r>
          </w:p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Проектор, компьютер, принтер</w:t>
            </w:r>
          </w:p>
        </w:tc>
      </w:tr>
      <w:tr w:rsidR="004B44AB" w:rsidRPr="00791017" w:rsidTr="004B44AB">
        <w:tc>
          <w:tcPr>
            <w:tcW w:w="242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Музыкальный зал</w:t>
            </w:r>
          </w:p>
          <w:p w:rsidR="004B44AB" w:rsidRPr="00EB70AF" w:rsidRDefault="004B44AB" w:rsidP="00193F91">
            <w:pPr>
              <w:spacing w:after="0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7" w:type="dxa"/>
          </w:tcPr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Библиотека методической литературы, сборники нот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Шкаф для используемых пособий, игрушек, атрибутов </w:t>
            </w:r>
            <w:r w:rsidRPr="00EB70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прочего материала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Музыкальный центр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Пианино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Разнообразные музыкальные инструменты для детей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Подборка аудио кассет и дисков с музыкальными произведениями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Различные виды театров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Ширма для кукольного театра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Детские взрослые костюмы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Детские и хохломские стулья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Нетбук</w:t>
            </w:r>
          </w:p>
        </w:tc>
      </w:tr>
      <w:tr w:rsidR="004B44AB" w:rsidRPr="00791017" w:rsidTr="004B44AB">
        <w:tc>
          <w:tcPr>
            <w:tcW w:w="242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Кабинет психолога</w:t>
            </w:r>
          </w:p>
        </w:tc>
        <w:tc>
          <w:tcPr>
            <w:tcW w:w="6647" w:type="dxa"/>
          </w:tcPr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Библиотека психолого-педагогической литературы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Дидактические пособия и игры В.В. Воскобовича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Компьютер, принтер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Магнитная доска, зеркало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Детская мебель по росту детей</w:t>
            </w:r>
          </w:p>
          <w:p w:rsidR="004B44AB" w:rsidRPr="00EB70AF" w:rsidRDefault="004B44AB" w:rsidP="00193F91">
            <w:p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4AB" w:rsidRPr="00791017" w:rsidTr="004B44AB">
        <w:tc>
          <w:tcPr>
            <w:tcW w:w="242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Кабинет дефектолога и логопеда</w:t>
            </w:r>
          </w:p>
        </w:tc>
        <w:tc>
          <w:tcPr>
            <w:tcW w:w="6647" w:type="dxa"/>
          </w:tcPr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Зеркало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Стеллажи с дидактическими играми и пособиями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Компьютер, принтер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Кассеты с записями  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Детская мебель по росту детей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Магнитные доски, мольберты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Зонды </w:t>
            </w:r>
          </w:p>
          <w:p w:rsidR="004B44AB" w:rsidRPr="00EB70AF" w:rsidRDefault="004B44AB" w:rsidP="00403713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Библиотека по коррекционной работе с детьми</w:t>
            </w:r>
          </w:p>
        </w:tc>
      </w:tr>
      <w:tr w:rsidR="004B44AB" w:rsidRPr="00791017" w:rsidTr="004B44AB">
        <w:tc>
          <w:tcPr>
            <w:tcW w:w="242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Медицинский блок: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Прививочный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Изолятор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Физио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Массаж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Кабинет врача и медсестры</w:t>
            </w:r>
          </w:p>
        </w:tc>
        <w:tc>
          <w:tcPr>
            <w:tcW w:w="6647" w:type="dxa"/>
          </w:tcPr>
          <w:p w:rsidR="004B44AB" w:rsidRPr="00EB70AF" w:rsidRDefault="004B44AB" w:rsidP="00403713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Соллюкс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Магнитолазер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Электрофарез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Амплипульс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Солнышко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Ингалятор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УФО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Электрозвук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Ростомер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Весы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Таблица для глаз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Платнограф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Силометр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Кварцевые лампы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Кушетка для массажа</w:t>
            </w:r>
          </w:p>
          <w:p w:rsidR="004B44AB" w:rsidRPr="00EB70AF" w:rsidRDefault="004B44AB" w:rsidP="00403713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Стеллажи для хранения медикаментов и медицинского инструментария</w:t>
            </w:r>
          </w:p>
        </w:tc>
      </w:tr>
      <w:tr w:rsidR="004B44AB" w:rsidRPr="00791017" w:rsidTr="004B44AB">
        <w:tc>
          <w:tcPr>
            <w:tcW w:w="242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Музей народно-прикладного </w:t>
            </w: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искусства</w:t>
            </w:r>
          </w:p>
        </w:tc>
        <w:tc>
          <w:tcPr>
            <w:tcW w:w="6647" w:type="dxa"/>
          </w:tcPr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Изделия народных промыслов: Дымково, Городец, Гжель, Хохлома, Жостово, матрешки, Богородские игрушки</w:t>
            </w:r>
          </w:p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Скульптуры малых форм (глина, дерево)</w:t>
            </w:r>
          </w:p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Игрушки, муляжи</w:t>
            </w:r>
          </w:p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Картины </w:t>
            </w:r>
          </w:p>
        </w:tc>
      </w:tr>
      <w:tr w:rsidR="004B44AB" w:rsidRPr="00791017" w:rsidTr="004B44AB">
        <w:tc>
          <w:tcPr>
            <w:tcW w:w="2425" w:type="dxa"/>
          </w:tcPr>
          <w:p w:rsidR="004B44AB" w:rsidRPr="00EB70AF" w:rsidRDefault="004B44AB" w:rsidP="00193F9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Комната краеведения</w:t>
            </w:r>
          </w:p>
        </w:tc>
        <w:tc>
          <w:tcPr>
            <w:tcW w:w="6647" w:type="dxa"/>
          </w:tcPr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Образцы камней</w:t>
            </w:r>
          </w:p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«Красная книга», изготовленная педагогами ДОУ</w:t>
            </w:r>
          </w:p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Схема экологической тропы ДОУ</w:t>
            </w:r>
          </w:p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Макеты</w:t>
            </w:r>
          </w:p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Методическая и художественная литература регионального содержания</w:t>
            </w:r>
          </w:p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Дидактические игры по экологии</w:t>
            </w:r>
          </w:p>
          <w:p w:rsidR="004B44AB" w:rsidRPr="00EB70AF" w:rsidRDefault="004B44AB" w:rsidP="00403713">
            <w:pPr>
              <w:numPr>
                <w:ilvl w:val="0"/>
                <w:numId w:val="18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Иллюстрационный материал</w:t>
            </w:r>
          </w:p>
        </w:tc>
      </w:tr>
    </w:tbl>
    <w:p w:rsidR="004B44AB" w:rsidRDefault="004B44AB" w:rsidP="004B44A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44AB" w:rsidRDefault="004B44AB" w:rsidP="004B44A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44AB" w:rsidRPr="004B44AB" w:rsidRDefault="004B44AB" w:rsidP="004B44A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44AB">
        <w:rPr>
          <w:rFonts w:ascii="Times New Roman" w:hAnsi="Times New Roman" w:cs="Times New Roman"/>
          <w:b/>
          <w:sz w:val="28"/>
          <w:szCs w:val="28"/>
        </w:rPr>
        <w:t>РАЗДЕЛ 3</w:t>
      </w:r>
      <w:r w:rsidR="00091080">
        <w:rPr>
          <w:rFonts w:ascii="Times New Roman" w:hAnsi="Times New Roman" w:cs="Times New Roman"/>
          <w:b/>
          <w:sz w:val="28"/>
          <w:szCs w:val="28"/>
        </w:rPr>
        <w:t>.</w:t>
      </w:r>
      <w:r w:rsidRPr="004B44AB">
        <w:rPr>
          <w:rFonts w:ascii="Times New Roman" w:hAnsi="Times New Roman" w:cs="Times New Roman"/>
          <w:b/>
          <w:sz w:val="28"/>
          <w:szCs w:val="28"/>
        </w:rPr>
        <w:t xml:space="preserve"> АНАЛИЗ СОСТОЯНИЯ И ПРОГНОЗ ТЕНДЕНЦИЙ   ИЗМЕНЕНИЯ ВНЕШНЕЙ СРЕДЫ</w:t>
      </w:r>
    </w:p>
    <w:p w:rsidR="004B44AB" w:rsidRDefault="004B44AB" w:rsidP="00D31E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44AB" w:rsidRPr="004B44AB" w:rsidRDefault="004B44AB" w:rsidP="000910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44AB">
        <w:rPr>
          <w:rFonts w:ascii="Times New Roman" w:hAnsi="Times New Roman" w:cs="Times New Roman"/>
          <w:sz w:val="28"/>
          <w:szCs w:val="28"/>
        </w:rPr>
        <w:t xml:space="preserve">ДОУ расположено в </w:t>
      </w:r>
      <w:r w:rsidR="00BD44C4">
        <w:rPr>
          <w:rFonts w:ascii="Times New Roman" w:hAnsi="Times New Roman" w:cs="Times New Roman"/>
          <w:sz w:val="28"/>
          <w:szCs w:val="28"/>
        </w:rPr>
        <w:t>Железнодорожном</w:t>
      </w:r>
      <w:r w:rsidRPr="004B44AB">
        <w:rPr>
          <w:rFonts w:ascii="Times New Roman" w:hAnsi="Times New Roman" w:cs="Times New Roman"/>
          <w:sz w:val="28"/>
          <w:szCs w:val="28"/>
        </w:rPr>
        <w:t xml:space="preserve"> районе, рядом расположен спортивный стадион и плавательный бассейн</w:t>
      </w:r>
      <w:r w:rsidR="00BD44C4">
        <w:rPr>
          <w:rFonts w:ascii="Times New Roman" w:hAnsi="Times New Roman" w:cs="Times New Roman"/>
          <w:sz w:val="28"/>
          <w:szCs w:val="28"/>
        </w:rPr>
        <w:t xml:space="preserve"> в школе № 27 и спортивном комплексе «Наутилус»</w:t>
      </w:r>
      <w:r w:rsidRPr="004B44AB">
        <w:rPr>
          <w:rFonts w:ascii="Times New Roman" w:hAnsi="Times New Roman" w:cs="Times New Roman"/>
          <w:sz w:val="28"/>
          <w:szCs w:val="28"/>
        </w:rPr>
        <w:t xml:space="preserve">, что позволяет нам вести работу с воспитанниками по сохранению и укреплению их здоровья. На территории учреждения большое количество зеленых насаждений, что так же благотворно влияет на здоровье детей, способствует экологическому воспитанию. В целях пропаганды здорового образа жизни планируется посещение бассейна не только воспитанниками ДОУ, но и его сотрудниками.  Рядом расположена школа </w:t>
      </w:r>
      <w:r w:rsidR="00BD44C4">
        <w:rPr>
          <w:rFonts w:ascii="Times New Roman" w:hAnsi="Times New Roman" w:cs="Times New Roman"/>
          <w:sz w:val="28"/>
          <w:szCs w:val="28"/>
        </w:rPr>
        <w:t>№ 27</w:t>
      </w:r>
      <w:r w:rsidRPr="004B44AB">
        <w:rPr>
          <w:rFonts w:ascii="Times New Roman" w:hAnsi="Times New Roman" w:cs="Times New Roman"/>
          <w:sz w:val="28"/>
          <w:szCs w:val="28"/>
        </w:rPr>
        <w:t xml:space="preserve">, которая является социальным партнером ДОУ. Это обстоятельство благотворно влияет на работу по преемственности детского сада и школы в вопросах подготовки детей к обучению в школе. Педагоги с детьми в течение учебного года неоднократно посещают школу. Целью таких экскурсий является не только знакомство с местоположением школы, но и с ее внутренним содержанием, а именно: детей знакомят с кабинетной системой школы, библиотекой, спортивным залом, школьными правилами и т.д. Дети посещают уроки в первом классе, что позволяет им составить первоначальное, хотя и общее представление о системе школьного обучения, что психологически помогает подготовить ребенка к переходу на новую и более сложную ступень в своей жизни.  Педагоги школы оказывают консультативную помощь не только воспитателям, но и родителям будущих школьников.  Но вместе с тем нет четкой преемственности образовательных программ ДОУ и школы. Для решения данной проблемы необходимо корректировка образовательных программ и </w:t>
      </w:r>
      <w:r w:rsidR="00BD44C4">
        <w:rPr>
          <w:rFonts w:ascii="Times New Roman" w:hAnsi="Times New Roman" w:cs="Times New Roman"/>
          <w:sz w:val="28"/>
          <w:szCs w:val="28"/>
        </w:rPr>
        <w:t>приведение их в единое соответс</w:t>
      </w:r>
      <w:r w:rsidR="00BD44C4" w:rsidRPr="004B44AB">
        <w:rPr>
          <w:rFonts w:ascii="Times New Roman" w:hAnsi="Times New Roman" w:cs="Times New Roman"/>
          <w:sz w:val="28"/>
          <w:szCs w:val="28"/>
        </w:rPr>
        <w:t>твие</w:t>
      </w:r>
      <w:r w:rsidRPr="004B44AB">
        <w:rPr>
          <w:rFonts w:ascii="Times New Roman" w:hAnsi="Times New Roman" w:cs="Times New Roman"/>
          <w:sz w:val="28"/>
          <w:szCs w:val="28"/>
        </w:rPr>
        <w:t>. Сотрудничество с краевым музеем имени Н.И. Гродекова дает свои положительные результаты в нравств</w:t>
      </w:r>
      <w:r w:rsidR="00BD44C4">
        <w:rPr>
          <w:rFonts w:ascii="Times New Roman" w:hAnsi="Times New Roman" w:cs="Times New Roman"/>
          <w:sz w:val="28"/>
          <w:szCs w:val="28"/>
        </w:rPr>
        <w:t xml:space="preserve">енно-патриотическом воспитании </w:t>
      </w:r>
      <w:r w:rsidRPr="004B44AB">
        <w:rPr>
          <w:rFonts w:ascii="Times New Roman" w:hAnsi="Times New Roman" w:cs="Times New Roman"/>
          <w:sz w:val="28"/>
          <w:szCs w:val="28"/>
        </w:rPr>
        <w:lastRenderedPageBreak/>
        <w:t>детей, приобщении к истории и культуре народов Дальнего Востока, воспитания толерантного отношения к людям других национальностей, населяющих дальневосточный край. Отдаленность месторасположения музея вносит коррективы в формы сотрудничества. Большая часть ознакомительных занятий проходит на базе дошкольного учреждения, в результате не представляется возможным показать дошкольникам большую часть всех экспозиций музея. Выход из данной ситуации мы видим в привлечении родителей, для организованных выездов на экскурсию в музей, пропаганды среди родителей семейных посещений экскурсионных программ. В нашем микрорайоне расположена детская библиотека. Мы считаем, что сотрудничество с ней положительно влияет на всесторонне</w:t>
      </w:r>
      <w:r w:rsidR="00BD44C4">
        <w:rPr>
          <w:rFonts w:ascii="Times New Roman" w:hAnsi="Times New Roman" w:cs="Times New Roman"/>
          <w:sz w:val="28"/>
          <w:szCs w:val="28"/>
        </w:rPr>
        <w:t>е развитие дошкольников, расширяе</w:t>
      </w:r>
      <w:r w:rsidRPr="004B44AB">
        <w:rPr>
          <w:rFonts w:ascii="Times New Roman" w:hAnsi="Times New Roman" w:cs="Times New Roman"/>
          <w:sz w:val="28"/>
          <w:szCs w:val="28"/>
        </w:rPr>
        <w:t xml:space="preserve">т их кругозор и </w:t>
      </w:r>
      <w:r w:rsidR="00BD44C4">
        <w:rPr>
          <w:rFonts w:ascii="Times New Roman" w:hAnsi="Times New Roman" w:cs="Times New Roman"/>
          <w:sz w:val="28"/>
          <w:szCs w:val="28"/>
        </w:rPr>
        <w:t>способствует</w:t>
      </w:r>
      <w:r w:rsidRPr="004B44AB">
        <w:rPr>
          <w:rFonts w:ascii="Times New Roman" w:hAnsi="Times New Roman" w:cs="Times New Roman"/>
          <w:sz w:val="28"/>
          <w:szCs w:val="28"/>
        </w:rPr>
        <w:t xml:space="preserve"> формированию художественного вкуса</w:t>
      </w:r>
      <w:r w:rsidR="00BD44C4">
        <w:rPr>
          <w:rFonts w:ascii="Times New Roman" w:hAnsi="Times New Roman" w:cs="Times New Roman"/>
          <w:sz w:val="28"/>
          <w:szCs w:val="28"/>
        </w:rPr>
        <w:t>.</w:t>
      </w:r>
      <w:r w:rsidRPr="004B44AB">
        <w:rPr>
          <w:rFonts w:ascii="Times New Roman" w:hAnsi="Times New Roman" w:cs="Times New Roman"/>
          <w:sz w:val="28"/>
          <w:szCs w:val="28"/>
        </w:rPr>
        <w:t xml:space="preserve"> В ДОУ функционирует система работы по взаимодействию с семьями воспитанников: консультации, мастер-классы, совместные мероприятия и т.д. Для информирования родителей о работе ДОУ на сайте постоянно обновляется информация. Однако стоит отметить, что активность родителей недостаточно велика в плане сотрудничества с детским сад</w:t>
      </w:r>
      <w:r w:rsidR="00BD44C4">
        <w:rPr>
          <w:rFonts w:ascii="Times New Roman" w:hAnsi="Times New Roman" w:cs="Times New Roman"/>
          <w:sz w:val="28"/>
          <w:szCs w:val="28"/>
        </w:rPr>
        <w:t xml:space="preserve">ом. Это выражается в нежелании </w:t>
      </w:r>
      <w:r w:rsidRPr="004B44AB">
        <w:rPr>
          <w:rFonts w:ascii="Times New Roman" w:hAnsi="Times New Roman" w:cs="Times New Roman"/>
          <w:sz w:val="28"/>
          <w:szCs w:val="28"/>
        </w:rPr>
        <w:t xml:space="preserve">участвовать в общесадовских и групповых мероприятиях, при этом родители ссылаются на занятость и загруженность.  Из сложившейся ситуации мы видим следующий выход: привлечение попечительского совета к организации мероприятий, проведение отдельных мероприятий в выходные дни, использование новых форм организации родителей: обмен опытом по вопросам семейного воспитания, создание библиотеки и медиотеки для родителей, привлечение родителей к организации концертов семейного воскресного абонемента, маршрутов выходного дня в театр, музей, библиотеку. Проявившаяся подвижность внешней среды ставит задачу организации мониторинга образовательных потребностей социума со стороны учреждения и её гибкого реагирования на изменение запросов. </w:t>
      </w:r>
    </w:p>
    <w:p w:rsidR="004B44AB" w:rsidRDefault="004B44AB" w:rsidP="00D31E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D44C4" w:rsidRPr="00BD44C4" w:rsidRDefault="00BD44C4" w:rsidP="00D31E3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4C4">
        <w:rPr>
          <w:rFonts w:ascii="Times New Roman" w:hAnsi="Times New Roman" w:cs="Times New Roman"/>
          <w:b/>
          <w:sz w:val="28"/>
          <w:szCs w:val="28"/>
        </w:rPr>
        <w:t>РАЗДЕЛ 4</w:t>
      </w:r>
      <w:r w:rsidR="00D35ABE">
        <w:rPr>
          <w:rFonts w:ascii="Times New Roman" w:hAnsi="Times New Roman" w:cs="Times New Roman"/>
          <w:b/>
          <w:sz w:val="28"/>
          <w:szCs w:val="28"/>
        </w:rPr>
        <w:t>.</w:t>
      </w:r>
      <w:r w:rsidRPr="00BD44C4">
        <w:rPr>
          <w:rFonts w:ascii="Times New Roman" w:hAnsi="Times New Roman" w:cs="Times New Roman"/>
          <w:b/>
          <w:sz w:val="28"/>
          <w:szCs w:val="28"/>
        </w:rPr>
        <w:t xml:space="preserve"> АНАЛИЗ СОСТОЯНИЯ И ПРОГНОЗ ТЕНДЕНЦИЙ   ИЗМЕНЕНИЯ СОЦИАЛЬНОГО ЗАКАЗА НА ОБРАЗОВАН</w:t>
      </w:r>
      <w:r w:rsidR="00EE5CA9">
        <w:rPr>
          <w:rFonts w:ascii="Times New Roman" w:hAnsi="Times New Roman" w:cs="Times New Roman"/>
          <w:b/>
          <w:sz w:val="28"/>
          <w:szCs w:val="28"/>
        </w:rPr>
        <w:t>ИЕ</w:t>
      </w:r>
    </w:p>
    <w:p w:rsidR="00BD44C4" w:rsidRDefault="00BD44C4" w:rsidP="00D35A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44C4">
        <w:rPr>
          <w:rFonts w:ascii="Times New Roman" w:hAnsi="Times New Roman" w:cs="Times New Roman"/>
          <w:sz w:val="28"/>
          <w:szCs w:val="28"/>
        </w:rPr>
        <w:t>Основными социальными заказ</w:t>
      </w:r>
      <w:r>
        <w:rPr>
          <w:rFonts w:ascii="Times New Roman" w:hAnsi="Times New Roman" w:cs="Times New Roman"/>
          <w:sz w:val="28"/>
          <w:szCs w:val="28"/>
        </w:rPr>
        <w:t>чиками МАДОУ детского сада № 140</w:t>
      </w:r>
      <w:r w:rsidRPr="00BD44C4">
        <w:rPr>
          <w:rFonts w:ascii="Times New Roman" w:hAnsi="Times New Roman" w:cs="Times New Roman"/>
          <w:sz w:val="28"/>
          <w:szCs w:val="28"/>
        </w:rPr>
        <w:t xml:space="preserve"> являются: </w:t>
      </w:r>
    </w:p>
    <w:p w:rsidR="00BD44C4" w:rsidRDefault="00D35ABE" w:rsidP="00BD4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D44C4" w:rsidRPr="00BD44C4">
        <w:rPr>
          <w:rFonts w:ascii="Times New Roman" w:hAnsi="Times New Roman" w:cs="Times New Roman"/>
          <w:sz w:val="28"/>
          <w:szCs w:val="28"/>
        </w:rPr>
        <w:t xml:space="preserve">Государство и органы власти, которые формируют общие принципы образовательной политики, регистрируют, лицензируют, занимаются аккредитацией образовательных учреждений, устанавливают образовательные стандарты. Требования государственных органов, предъявляемых к образовательному учреждению, выполняются в обязательном порядке. </w:t>
      </w:r>
    </w:p>
    <w:p w:rsidR="00BD44C4" w:rsidRDefault="00D35ABE" w:rsidP="00BD4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BD44C4" w:rsidRPr="00BD44C4">
        <w:rPr>
          <w:rFonts w:ascii="Times New Roman" w:hAnsi="Times New Roman" w:cs="Times New Roman"/>
          <w:sz w:val="28"/>
          <w:szCs w:val="28"/>
        </w:rPr>
        <w:t xml:space="preserve">Муниципальные органы власти в лице Учредителя – управления образования администрации города Хабаровска. Социальный заказ Учредителя направлен на регионализацию дошкольного образования, обустройство ДОУ с учётом местных традиций. </w:t>
      </w:r>
    </w:p>
    <w:p w:rsidR="00BD44C4" w:rsidRDefault="00D35ABE" w:rsidP="00BD4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D44C4" w:rsidRPr="00BD44C4">
        <w:rPr>
          <w:rFonts w:ascii="Times New Roman" w:hAnsi="Times New Roman" w:cs="Times New Roman"/>
          <w:sz w:val="28"/>
          <w:szCs w:val="28"/>
        </w:rPr>
        <w:t xml:space="preserve">  Родители (законные представители) воспитанников ДОУ. Их требования к дошкольному образовательному учреждению постоянно растут, поэтому необходимо наладить тесный контакт для выявления их образовательных потребностей. </w:t>
      </w:r>
    </w:p>
    <w:p w:rsidR="00BD44C4" w:rsidRDefault="00BD44C4" w:rsidP="00D35A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44C4">
        <w:rPr>
          <w:rFonts w:ascii="Times New Roman" w:hAnsi="Times New Roman" w:cs="Times New Roman"/>
          <w:sz w:val="28"/>
          <w:szCs w:val="28"/>
        </w:rPr>
        <w:t xml:space="preserve">Данные по результатам проведенного в ДОУ анкетирования и опроса родителей показали, что современный детский сад должен быть: </w:t>
      </w:r>
    </w:p>
    <w:p w:rsidR="00BD44C4" w:rsidRDefault="00BD44C4" w:rsidP="00BD4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44C4">
        <w:rPr>
          <w:rFonts w:ascii="Times New Roman" w:hAnsi="Times New Roman" w:cs="Times New Roman"/>
          <w:sz w:val="28"/>
          <w:szCs w:val="28"/>
        </w:rPr>
        <w:t xml:space="preserve">-  современно оснащен и эстетически привлекателен - 72%; </w:t>
      </w:r>
    </w:p>
    <w:p w:rsidR="00BD44C4" w:rsidRDefault="00BD44C4" w:rsidP="00BD4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44C4">
        <w:rPr>
          <w:rFonts w:ascii="Times New Roman" w:hAnsi="Times New Roman" w:cs="Times New Roman"/>
          <w:sz w:val="28"/>
          <w:szCs w:val="28"/>
        </w:rPr>
        <w:t xml:space="preserve">-  с комфортными психолого-педагогическими условиями - 56%; </w:t>
      </w:r>
    </w:p>
    <w:p w:rsidR="00BD44C4" w:rsidRDefault="00BD44C4" w:rsidP="00BD4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44C4">
        <w:rPr>
          <w:rFonts w:ascii="Times New Roman" w:hAnsi="Times New Roman" w:cs="Times New Roman"/>
          <w:sz w:val="28"/>
          <w:szCs w:val="28"/>
        </w:rPr>
        <w:t xml:space="preserve">-  с высоким профессионализмом сотрудников - 85%; </w:t>
      </w:r>
    </w:p>
    <w:p w:rsidR="00BD44C4" w:rsidRDefault="00BD44C4" w:rsidP="00BD4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44C4">
        <w:rPr>
          <w:rFonts w:ascii="Times New Roman" w:hAnsi="Times New Roman" w:cs="Times New Roman"/>
          <w:sz w:val="28"/>
          <w:szCs w:val="28"/>
        </w:rPr>
        <w:t xml:space="preserve">-  с индивидуальным подходом к ребенку - 97%; </w:t>
      </w:r>
    </w:p>
    <w:p w:rsidR="00BD44C4" w:rsidRDefault="00BD44C4" w:rsidP="00BD4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44C4">
        <w:rPr>
          <w:rFonts w:ascii="Times New Roman" w:hAnsi="Times New Roman" w:cs="Times New Roman"/>
          <w:sz w:val="28"/>
          <w:szCs w:val="28"/>
        </w:rPr>
        <w:t xml:space="preserve">-  с качественной подготовкой к школе - 89%; </w:t>
      </w:r>
    </w:p>
    <w:p w:rsidR="00BD44C4" w:rsidRDefault="00D35ABE" w:rsidP="00BD4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44C4" w:rsidRPr="00BD44C4">
        <w:rPr>
          <w:rFonts w:ascii="Times New Roman" w:hAnsi="Times New Roman" w:cs="Times New Roman"/>
          <w:sz w:val="28"/>
          <w:szCs w:val="28"/>
        </w:rPr>
        <w:t xml:space="preserve">с использованием современных программ и технологий (включая здоровьесбережение) - 91%. </w:t>
      </w:r>
    </w:p>
    <w:p w:rsidR="00BD44C4" w:rsidRDefault="00D35ABE" w:rsidP="00BD4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BD44C4" w:rsidRPr="00BD44C4">
        <w:rPr>
          <w:rFonts w:ascii="Times New Roman" w:hAnsi="Times New Roman" w:cs="Times New Roman"/>
          <w:sz w:val="28"/>
          <w:szCs w:val="28"/>
        </w:rPr>
        <w:t xml:space="preserve">Воспитанники ДОУ. В силу возраста и ограниченного жизненного опыта данная категория </w:t>
      </w:r>
      <w:r w:rsidR="00BD44C4">
        <w:rPr>
          <w:rFonts w:ascii="Times New Roman" w:hAnsi="Times New Roman" w:cs="Times New Roman"/>
          <w:sz w:val="28"/>
          <w:szCs w:val="28"/>
        </w:rPr>
        <w:t xml:space="preserve">заказчиков не может осмысленно </w:t>
      </w:r>
      <w:r w:rsidR="00BD44C4" w:rsidRPr="00BD44C4">
        <w:rPr>
          <w:rFonts w:ascii="Times New Roman" w:hAnsi="Times New Roman" w:cs="Times New Roman"/>
          <w:sz w:val="28"/>
          <w:szCs w:val="28"/>
        </w:rPr>
        <w:t xml:space="preserve">предъявить свои требования. За них это делают родители (законные представители). В современных социально – ориентированных рыночных отношениях воспитанники выступают как главные клиенты ДОУ, поэтому все усилия дошкольного учреждения должны быть направлены на удовлетворение их потребностей. </w:t>
      </w:r>
    </w:p>
    <w:p w:rsidR="00BD44C4" w:rsidRDefault="00D35ABE" w:rsidP="00BD4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D44C4" w:rsidRPr="00BD44C4">
        <w:rPr>
          <w:rFonts w:ascii="Times New Roman" w:hAnsi="Times New Roman" w:cs="Times New Roman"/>
          <w:sz w:val="28"/>
          <w:szCs w:val="28"/>
        </w:rPr>
        <w:t xml:space="preserve">Учебные заведения (школы, лицеи, гимназии), в которые поступают выпускники ДОУ. Данная категория заказчиков заинтересована в отборе наиболее подходящего для себя контингента и влияет на работу детского сада, варьируя требования к выпускникам. Анализ социального заказа на дошкольное образование определил следующие направления: </w:t>
      </w:r>
    </w:p>
    <w:p w:rsidR="00BD44C4" w:rsidRDefault="00BD44C4" w:rsidP="00BD4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44C4">
        <w:rPr>
          <w:rFonts w:ascii="Times New Roman" w:hAnsi="Times New Roman" w:cs="Times New Roman"/>
          <w:sz w:val="28"/>
          <w:szCs w:val="28"/>
        </w:rPr>
        <w:t xml:space="preserve">- личностно ориентированный подход к каждому ребенку; - обеспечение прочных знаний, необходимых для успешной адаптации ребенка на начальной ступени школьного образования; </w:t>
      </w:r>
    </w:p>
    <w:p w:rsidR="00BD44C4" w:rsidRDefault="00BD44C4" w:rsidP="00BD4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44C4">
        <w:rPr>
          <w:rFonts w:ascii="Times New Roman" w:hAnsi="Times New Roman" w:cs="Times New Roman"/>
          <w:sz w:val="28"/>
          <w:szCs w:val="28"/>
        </w:rPr>
        <w:t xml:space="preserve">- всестороннее развитие личности ребенка; </w:t>
      </w:r>
    </w:p>
    <w:p w:rsidR="00BD44C4" w:rsidRDefault="00BD44C4" w:rsidP="00BD4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44C4">
        <w:rPr>
          <w:rFonts w:ascii="Times New Roman" w:hAnsi="Times New Roman" w:cs="Times New Roman"/>
          <w:sz w:val="28"/>
          <w:szCs w:val="28"/>
        </w:rPr>
        <w:t xml:space="preserve">- художественно-эстетическое развитие воспитанников является приоритетным в рейтинге потребностей, в том числе и через систему дополнительного образования; </w:t>
      </w:r>
    </w:p>
    <w:p w:rsidR="00BD44C4" w:rsidRDefault="00BD44C4" w:rsidP="00BD4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44C4">
        <w:rPr>
          <w:rFonts w:ascii="Times New Roman" w:hAnsi="Times New Roman" w:cs="Times New Roman"/>
          <w:sz w:val="28"/>
          <w:szCs w:val="28"/>
        </w:rPr>
        <w:t xml:space="preserve">- сохранение и укрепление физического и психического здоровья дошкольников.  </w:t>
      </w:r>
    </w:p>
    <w:p w:rsidR="00BD44C4" w:rsidRPr="00BD44C4" w:rsidRDefault="00BD44C4" w:rsidP="00D35A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44C4">
        <w:rPr>
          <w:rFonts w:ascii="Times New Roman" w:hAnsi="Times New Roman" w:cs="Times New Roman"/>
          <w:sz w:val="28"/>
          <w:szCs w:val="28"/>
        </w:rPr>
        <w:t xml:space="preserve">Таким образом, ДОУ должно выполнить государственный заказ на получение качественного дошкольного образования и общественными </w:t>
      </w:r>
      <w:r w:rsidRPr="00BD44C4">
        <w:rPr>
          <w:rFonts w:ascii="Times New Roman" w:hAnsi="Times New Roman" w:cs="Times New Roman"/>
          <w:sz w:val="28"/>
          <w:szCs w:val="28"/>
        </w:rPr>
        <w:lastRenderedPageBreak/>
        <w:t xml:space="preserve">потребностями, а также найти оптимальный баланс между современными образовательными технологиями и культурно-историческими особенностями региона. </w:t>
      </w:r>
    </w:p>
    <w:p w:rsidR="00BD44C4" w:rsidRPr="00405A9F" w:rsidRDefault="00BD44C4" w:rsidP="00BD44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44C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4B44AB" w:rsidRDefault="00BD44C4" w:rsidP="00D35AB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A9F">
        <w:rPr>
          <w:rFonts w:ascii="Times New Roman" w:hAnsi="Times New Roman" w:cs="Times New Roman"/>
          <w:b/>
          <w:sz w:val="28"/>
          <w:szCs w:val="28"/>
        </w:rPr>
        <w:t>РАЗДЕЛ 5</w:t>
      </w:r>
      <w:r w:rsidR="00D35ABE">
        <w:rPr>
          <w:rFonts w:ascii="Times New Roman" w:hAnsi="Times New Roman" w:cs="Times New Roman"/>
          <w:b/>
          <w:sz w:val="28"/>
          <w:szCs w:val="28"/>
        </w:rPr>
        <w:t>.</w:t>
      </w:r>
      <w:r w:rsidRPr="00405A9F">
        <w:rPr>
          <w:rFonts w:ascii="Times New Roman" w:hAnsi="Times New Roman" w:cs="Times New Roman"/>
          <w:b/>
          <w:sz w:val="28"/>
          <w:szCs w:val="28"/>
        </w:rPr>
        <w:t xml:space="preserve"> АНАЛИЗ ДОСТИЖЕНИЙ ДОУ</w:t>
      </w:r>
    </w:p>
    <w:p w:rsidR="00F50027" w:rsidRPr="00405A9F" w:rsidRDefault="00F50027" w:rsidP="00D31E3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61"/>
        <w:gridCol w:w="5626"/>
        <w:gridCol w:w="3084"/>
      </w:tblGrid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Всероссийские конкурсы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Творческий конкур «Лучший педагог» Номинация «Проекты в ДОУ http://kladraz.ru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Учитель - дефектолог Трескова Ю.Е.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Свидетельство участника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Центр выявления и поддержки одаренных детей и талантливой молодежи. Номинация «Воздушный шар» http://www.talantdeti.ru/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Воспитатель Куцерубова Г.И.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Всероссийский образовательный сайт «Портал педагога», конкурс «Технология формирования математических у дошкольников» portalpedagoga.ru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Воспитатель Рыбальченко Е.М.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место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Всероссийский творческий конкурс  номинация «Путешествие в сказку» сайт Мультяшкино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Воспитатель Павлюк О.С.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место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Всероссийский творческий конкурс номинация   «Детские ладошки» сайт Мультяшкино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Потлог О.М. 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место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Всероссийская выставка образовательных учреждений РФ. http://всероссийскаявыставка.рф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Старший воспитатель Моисеева С.Н.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Портал электронное СМИ «Пятое измерение» «Тренинг для старших дошкольников» 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Педагог-психолог Кичигина И.А.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место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Портал «Солнечный ветер» Олимпиада по психологии 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Педагог-психолог Кичигина И.А.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место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Портал «Солнечный ветер» Методические разработки по психологии. Тренинг «Командообразования для педагогов ДОУ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Педагог-психолог Кичигина И.А.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место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Портал «Новое поколение» Лучшие методические разработки. прект по ОБЖ 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Старший воспитатель Моисеева С.Н.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b/>
                <w:sz w:val="28"/>
                <w:szCs w:val="28"/>
              </w:rPr>
              <w:t>Городские конкурсы и краевые конкурсы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Городской конкурс проектов «Слагаемые здоровья» номинация «Правила дорожного движения детям знать положено» 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Старший воспитатель Моисеева С.Н.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Педагог-психолог Кичигина И.А.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место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Городской конкурс на лучшую новогоднюю игрушку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Воспитатели Кулик Л.М.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Пильнова А.Н.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Шлеменкова Г.В. 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Диплом победителей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Городской конкурс методического мастерства. Номинация «Методическая копилка педагога-психолога» 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Педагог-психолог Кичигина И.А.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место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Краевая выставка-конкурс детского декоративно -прикладного искусства «Причуды зимы»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Педагог дополнительного образования Визина А.М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Лауреат победитель 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место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Региональный конкурс очень юных исполнителей хореографического искусства  «Крестики- нолики» 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Хореограф дополнительного образования Зинченко Т.В.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b/>
                <w:sz w:val="28"/>
                <w:szCs w:val="28"/>
              </w:rPr>
              <w:t>Международные конкурсы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Портал МААМ.</w:t>
            </w: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Олимпиадная работа «Гимнастика после сна» 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Воспитатель Назарова С.Г.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место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Портал МААМ.</w:t>
            </w: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Олимпиадная работа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«Удивительный космос»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Воспитатель Назарова С.Г.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место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Портал МААМ.</w:t>
            </w: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Олимпиадная работа для педагогов «ФГОС в ДОУ» воспитатель Назарова С.Г.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405A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место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626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Городское мет.объединение. мастер-класс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Воспитатели: Едемская Н.Р.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Маханькова О.А. </w:t>
            </w:r>
          </w:p>
        </w:tc>
        <w:tc>
          <w:tcPr>
            <w:tcW w:w="3084" w:type="dxa"/>
          </w:tcPr>
          <w:p w:rsidR="00405A9F" w:rsidRPr="00F50027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027">
              <w:rPr>
                <w:rFonts w:ascii="Times New Roman" w:hAnsi="Times New Roman" w:cs="Times New Roman"/>
                <w:sz w:val="28"/>
                <w:szCs w:val="28"/>
              </w:rPr>
              <w:t>14.03.2017</w:t>
            </w:r>
          </w:p>
        </w:tc>
      </w:tr>
      <w:tr w:rsidR="00405A9F" w:rsidRPr="00405A9F" w:rsidTr="00BB4FB9">
        <w:tc>
          <w:tcPr>
            <w:tcW w:w="861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26" w:type="dxa"/>
          </w:tcPr>
          <w:p w:rsidR="00405A9F" w:rsidRPr="00405A9F" w:rsidRDefault="00D35ABE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405A9F"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едагогическая конференция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Хабаровском педагогическом колледже </w:t>
            </w:r>
            <w:r w:rsidR="00405A9F" w:rsidRPr="00405A9F">
              <w:rPr>
                <w:rFonts w:ascii="Times New Roman" w:hAnsi="Times New Roman" w:cs="Times New Roman"/>
                <w:sz w:val="28"/>
                <w:szCs w:val="28"/>
              </w:rPr>
              <w:t>по внедрению инновационных технологий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05A9F" w:rsidRPr="00405A9F">
              <w:rPr>
                <w:rFonts w:ascii="Times New Roman" w:hAnsi="Times New Roman" w:cs="Times New Roman"/>
                <w:sz w:val="28"/>
                <w:szCs w:val="28"/>
              </w:rPr>
              <w:t xml:space="preserve"> Опыт работы. 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Заведующий Секерина О.Н.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t>Воспитатели: Трескова Е.Ю.</w:t>
            </w:r>
          </w:p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Рыбальченко Е.Ю.</w:t>
            </w:r>
          </w:p>
        </w:tc>
        <w:tc>
          <w:tcPr>
            <w:tcW w:w="3084" w:type="dxa"/>
          </w:tcPr>
          <w:p w:rsidR="00405A9F" w:rsidRPr="00405A9F" w:rsidRDefault="00405A9F" w:rsidP="00BB4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A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19.05.2017</w:t>
            </w:r>
          </w:p>
        </w:tc>
      </w:tr>
    </w:tbl>
    <w:p w:rsidR="00405A9F" w:rsidRPr="00BD44C4" w:rsidRDefault="00405A9F" w:rsidP="00D31E31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D44C4" w:rsidRDefault="00BD44C4" w:rsidP="00D35A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44C4">
        <w:rPr>
          <w:rFonts w:ascii="Times New Roman" w:hAnsi="Times New Roman" w:cs="Times New Roman"/>
          <w:sz w:val="28"/>
          <w:szCs w:val="28"/>
        </w:rPr>
        <w:t xml:space="preserve">Участие ДОУ в конкурсах, семинарах и других мероприятиях способствовало росту профессионализма членов педагогического коллектива, укрепило имидж и авторитет дошкольного учреждения в социуме, содействовало развитию воспитанников через их участие в международных, всероссийских, городских конкурсах.   Для того чтобы прийти к таким результатам была проведена большая работа. Для повышения профессионализма педагогов в ДОУ проводятся семинары по актуальным темам, организуются открытые просмотры воспитательно-образовательного процесса во всех возрастных группах, а также педагоги посещают в рамках самообразования открытые просмотры в других образовательных учреждениях.  </w:t>
      </w:r>
    </w:p>
    <w:p w:rsidR="00BD44C4" w:rsidRDefault="00BD44C4" w:rsidP="00D35A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44C4">
        <w:rPr>
          <w:rFonts w:ascii="Times New Roman" w:hAnsi="Times New Roman" w:cs="Times New Roman"/>
          <w:sz w:val="28"/>
          <w:szCs w:val="28"/>
        </w:rPr>
        <w:t>Каждый педагог проходит курсы повышения квалифи</w:t>
      </w:r>
      <w:r>
        <w:rPr>
          <w:rFonts w:ascii="Times New Roman" w:hAnsi="Times New Roman" w:cs="Times New Roman"/>
          <w:sz w:val="28"/>
          <w:szCs w:val="28"/>
        </w:rPr>
        <w:t>кации на базе КГОУ ДПО «ХК ИРО»</w:t>
      </w:r>
    </w:p>
    <w:p w:rsidR="007D1BBB" w:rsidRDefault="00BD44C4" w:rsidP="00D35A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Три педагога ДОУ имеют свидетельства тьютера </w:t>
      </w:r>
      <w:r w:rsidR="007D1BBB">
        <w:rPr>
          <w:rFonts w:ascii="Times New Roman" w:hAnsi="Times New Roman" w:cs="Times New Roman"/>
          <w:sz w:val="28"/>
          <w:szCs w:val="28"/>
        </w:rPr>
        <w:t>по В. В. Воскобовичу</w:t>
      </w:r>
      <w:r w:rsidRPr="00BD44C4">
        <w:rPr>
          <w:rFonts w:ascii="Times New Roman" w:hAnsi="Times New Roman" w:cs="Times New Roman"/>
          <w:sz w:val="28"/>
          <w:szCs w:val="28"/>
        </w:rPr>
        <w:t xml:space="preserve"> «Сказочные лабиринты игры» по </w:t>
      </w:r>
      <w:r w:rsidR="007D1BBB" w:rsidRPr="00BD44C4">
        <w:rPr>
          <w:rFonts w:ascii="Times New Roman" w:hAnsi="Times New Roman" w:cs="Times New Roman"/>
          <w:sz w:val="28"/>
          <w:szCs w:val="28"/>
        </w:rPr>
        <w:t>интеллектуально творческому</w:t>
      </w:r>
      <w:r w:rsidRPr="00BD44C4">
        <w:rPr>
          <w:rFonts w:ascii="Times New Roman" w:hAnsi="Times New Roman" w:cs="Times New Roman"/>
          <w:sz w:val="28"/>
          <w:szCs w:val="28"/>
        </w:rPr>
        <w:t xml:space="preserve"> развитию детей дошкольного возраста и теперь применяют полученные знания в работе с детьми. </w:t>
      </w:r>
    </w:p>
    <w:p w:rsidR="00BD44C4" w:rsidRPr="00BD44C4" w:rsidRDefault="00BD44C4" w:rsidP="00D35A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44C4">
        <w:rPr>
          <w:rFonts w:ascii="Times New Roman" w:hAnsi="Times New Roman" w:cs="Times New Roman"/>
          <w:sz w:val="28"/>
          <w:szCs w:val="28"/>
        </w:rPr>
        <w:t>Администрацией ДОУ закупается игровой дидактический материал по</w:t>
      </w:r>
      <w:r w:rsidR="007D1BBB">
        <w:rPr>
          <w:rFonts w:ascii="Times New Roman" w:hAnsi="Times New Roman" w:cs="Times New Roman"/>
          <w:sz w:val="28"/>
          <w:szCs w:val="28"/>
        </w:rPr>
        <w:t xml:space="preserve"> технологии В. В. Воскобовича. </w:t>
      </w:r>
    </w:p>
    <w:p w:rsidR="00BD44C4" w:rsidRDefault="00BD44C4" w:rsidP="00D35A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44C4">
        <w:rPr>
          <w:rFonts w:ascii="Times New Roman" w:hAnsi="Times New Roman" w:cs="Times New Roman"/>
          <w:sz w:val="28"/>
          <w:szCs w:val="28"/>
        </w:rPr>
        <w:t xml:space="preserve">Но наряду с положительным есть и отрицательные моменты, а именно: во-первых, еще недостаточно высок уровень самооценки у педагогов своей профессиональной деятельности, что выражается в подтверждении соответствия занимаемой должности при аттестации, педагоги не желают </w:t>
      </w:r>
      <w:r w:rsidR="00021784" w:rsidRPr="00BD44C4">
        <w:rPr>
          <w:rFonts w:ascii="Times New Roman" w:hAnsi="Times New Roman" w:cs="Times New Roman"/>
          <w:sz w:val="28"/>
          <w:szCs w:val="28"/>
        </w:rPr>
        <w:t>аттестоваться</w:t>
      </w:r>
      <w:r w:rsidRPr="00BD44C4">
        <w:rPr>
          <w:rFonts w:ascii="Times New Roman" w:hAnsi="Times New Roman" w:cs="Times New Roman"/>
          <w:sz w:val="28"/>
          <w:szCs w:val="28"/>
        </w:rPr>
        <w:t xml:space="preserve"> на первую и высшую квалификационную категории. Во</w:t>
      </w:r>
      <w:r w:rsidR="00021784">
        <w:rPr>
          <w:rFonts w:ascii="Times New Roman" w:hAnsi="Times New Roman" w:cs="Times New Roman"/>
          <w:sz w:val="28"/>
          <w:szCs w:val="28"/>
        </w:rPr>
        <w:t>-</w:t>
      </w:r>
      <w:r w:rsidRPr="00BD44C4">
        <w:rPr>
          <w:rFonts w:ascii="Times New Roman" w:hAnsi="Times New Roman" w:cs="Times New Roman"/>
          <w:sz w:val="28"/>
          <w:szCs w:val="28"/>
        </w:rPr>
        <w:t xml:space="preserve">вторых, средний возраст педагогического состава составляет более 45 лет, нет вливания молодых кадров, а это может привести к профессиональному выгоранию педагогов. Проанализировав наши достижения и отрицательные </w:t>
      </w:r>
      <w:r w:rsidR="00021784" w:rsidRPr="00BD44C4">
        <w:rPr>
          <w:rFonts w:ascii="Times New Roman" w:hAnsi="Times New Roman" w:cs="Times New Roman"/>
          <w:sz w:val="28"/>
          <w:szCs w:val="28"/>
        </w:rPr>
        <w:t>моменты,</w:t>
      </w:r>
      <w:r w:rsidRPr="00BD44C4">
        <w:rPr>
          <w:rFonts w:ascii="Times New Roman" w:hAnsi="Times New Roman" w:cs="Times New Roman"/>
          <w:sz w:val="28"/>
          <w:szCs w:val="28"/>
        </w:rPr>
        <w:t xml:space="preserve"> мы пришли к выводу, что в процессе управления необходимо пересмотреть систему мотивации. Под мотивацией мы подразумеваем «процесс побуждения себя и других к деятельности для достижения личных целей и целей организации» (Мескон М.). Из этого следует, что в управлении персоналом необходимо пересмотреть мотивы работников (их внутреннюю мотивацию) и создание стимулов (внешняя мотивация) для их побуждения к эффективному труду.</w:t>
      </w:r>
    </w:p>
    <w:p w:rsidR="004B44AB" w:rsidRDefault="004B44AB" w:rsidP="00D31E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44AB" w:rsidRDefault="00021784" w:rsidP="00D35AB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784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D35ABE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021784">
        <w:rPr>
          <w:rFonts w:ascii="Times New Roman" w:hAnsi="Times New Roman" w:cs="Times New Roman"/>
          <w:b/>
          <w:sz w:val="28"/>
          <w:szCs w:val="28"/>
        </w:rPr>
        <w:t xml:space="preserve"> АНАЛИЗ ПРОБЛЕМ ДОУ И ИХ ПРИЧИНЫ</w:t>
      </w:r>
    </w:p>
    <w:p w:rsidR="00021784" w:rsidRDefault="00021784" w:rsidP="00D35A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1784">
        <w:rPr>
          <w:rFonts w:ascii="Times New Roman" w:hAnsi="Times New Roman" w:cs="Times New Roman"/>
          <w:sz w:val="28"/>
          <w:szCs w:val="28"/>
        </w:rPr>
        <w:lastRenderedPageBreak/>
        <w:t xml:space="preserve">Важнейшими показателями, влияющими на результативность функционирования ДОУ, уровень освоения общеобразовательной программы являются:  </w:t>
      </w:r>
    </w:p>
    <w:p w:rsidR="00021784" w:rsidRDefault="00021784" w:rsidP="00D31E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784">
        <w:rPr>
          <w:rFonts w:ascii="Times New Roman" w:hAnsi="Times New Roman" w:cs="Times New Roman"/>
          <w:sz w:val="28"/>
          <w:szCs w:val="28"/>
        </w:rPr>
        <w:t xml:space="preserve">- создание условий для физического, психического, интеллектуального и художественно-эстетического развития детей; </w:t>
      </w:r>
    </w:p>
    <w:p w:rsidR="00021784" w:rsidRDefault="00021784" w:rsidP="00D31E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784">
        <w:rPr>
          <w:rFonts w:ascii="Times New Roman" w:hAnsi="Times New Roman" w:cs="Times New Roman"/>
          <w:sz w:val="28"/>
          <w:szCs w:val="28"/>
        </w:rPr>
        <w:t xml:space="preserve">-  расширение дополнительных образовательных услуг; </w:t>
      </w:r>
    </w:p>
    <w:p w:rsidR="00021784" w:rsidRDefault="00021784" w:rsidP="00D31E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784">
        <w:rPr>
          <w:rFonts w:ascii="Times New Roman" w:hAnsi="Times New Roman" w:cs="Times New Roman"/>
          <w:sz w:val="28"/>
          <w:szCs w:val="28"/>
        </w:rPr>
        <w:t xml:space="preserve">- создание условий для профессионального роста педагогов; </w:t>
      </w:r>
    </w:p>
    <w:p w:rsidR="00021784" w:rsidRPr="00021784" w:rsidRDefault="00021784" w:rsidP="00D31E3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784">
        <w:rPr>
          <w:rFonts w:ascii="Times New Roman" w:hAnsi="Times New Roman" w:cs="Times New Roman"/>
          <w:sz w:val="28"/>
          <w:szCs w:val="28"/>
        </w:rPr>
        <w:t>- создание условий для взаимодействия с социумом и родителями воспитанников</w:t>
      </w:r>
    </w:p>
    <w:p w:rsidR="00021784" w:rsidRDefault="00021784" w:rsidP="000217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1784" w:rsidRPr="00021784" w:rsidRDefault="00021784" w:rsidP="00D35AB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784">
        <w:rPr>
          <w:rFonts w:ascii="Times New Roman" w:hAnsi="Times New Roman" w:cs="Times New Roman"/>
          <w:b/>
          <w:sz w:val="28"/>
          <w:szCs w:val="28"/>
        </w:rPr>
        <w:t>6.1</w:t>
      </w:r>
      <w:r w:rsidR="00D35AB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21784">
        <w:rPr>
          <w:rFonts w:ascii="Times New Roman" w:hAnsi="Times New Roman" w:cs="Times New Roman"/>
          <w:b/>
          <w:sz w:val="28"/>
          <w:szCs w:val="28"/>
        </w:rPr>
        <w:t xml:space="preserve"> Кадровые проблемы </w:t>
      </w:r>
    </w:p>
    <w:p w:rsidR="00021784" w:rsidRPr="00021784" w:rsidRDefault="00021784" w:rsidP="000217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7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44AB" w:rsidRDefault="00021784" w:rsidP="00D35A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ДОУ н</w:t>
      </w:r>
      <w:r w:rsidRPr="00021784">
        <w:rPr>
          <w:rFonts w:ascii="Times New Roman" w:hAnsi="Times New Roman" w:cs="Times New Roman"/>
          <w:sz w:val="28"/>
          <w:szCs w:val="28"/>
        </w:rPr>
        <w:t>ет обновления педагогических кадров молодыми специалистами. Отсутствие ИКТ компетенций у отдельных педагогов ДОУ, и как следствие ограничение доступа к информации. Причину мы видим в нежелании педагогов обучаться работе на компьютере и использовать его в своей педагогической деятельности. Не все педагоги готовы принимать нововведения и применять в своей работе инновационные технологии. Причину мы видим в недостаточной информированности педагогов и их нежелание перестраивать воспитательный процесс в соответствии с новыми стандартами образования</w:t>
      </w:r>
    </w:p>
    <w:p w:rsidR="00021784" w:rsidRDefault="00021784" w:rsidP="000217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1784" w:rsidRDefault="00D35ABE" w:rsidP="00D31E3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6.2. </w:t>
      </w:r>
      <w:r w:rsidR="00021784" w:rsidRPr="00021784">
        <w:rPr>
          <w:rFonts w:ascii="Times New Roman" w:hAnsi="Times New Roman" w:cs="Times New Roman"/>
          <w:b/>
          <w:sz w:val="28"/>
          <w:szCs w:val="28"/>
        </w:rPr>
        <w:t>Создание условий для физического, психического, интеллектуального и художественно-эстетического развития детей</w:t>
      </w:r>
    </w:p>
    <w:p w:rsidR="00021784" w:rsidRDefault="00021784" w:rsidP="00D31E3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1784" w:rsidRPr="00021784" w:rsidRDefault="00021784" w:rsidP="000217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784">
        <w:rPr>
          <w:rFonts w:ascii="Times New Roman" w:hAnsi="Times New Roman" w:cs="Times New Roman"/>
          <w:sz w:val="28"/>
          <w:szCs w:val="28"/>
        </w:rPr>
        <w:t xml:space="preserve">Материально-техническая база. </w:t>
      </w:r>
    </w:p>
    <w:p w:rsidR="00021784" w:rsidRDefault="00021784" w:rsidP="000217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784">
        <w:rPr>
          <w:rFonts w:ascii="Times New Roman" w:hAnsi="Times New Roman" w:cs="Times New Roman"/>
          <w:sz w:val="28"/>
          <w:szCs w:val="28"/>
        </w:rPr>
        <w:t xml:space="preserve">Необходимо: </w:t>
      </w:r>
    </w:p>
    <w:p w:rsidR="00021784" w:rsidRDefault="00021784" w:rsidP="000217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784">
        <w:rPr>
          <w:rFonts w:ascii="Times New Roman" w:hAnsi="Times New Roman" w:cs="Times New Roman"/>
          <w:sz w:val="28"/>
          <w:szCs w:val="28"/>
        </w:rPr>
        <w:t xml:space="preserve">- обновление и пополнение методическими пособиями и литературой в соответствии с новыми стандартами образования; </w:t>
      </w:r>
    </w:p>
    <w:p w:rsidR="00021784" w:rsidRDefault="00021784" w:rsidP="000217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784">
        <w:rPr>
          <w:rFonts w:ascii="Times New Roman" w:hAnsi="Times New Roman" w:cs="Times New Roman"/>
          <w:sz w:val="28"/>
          <w:szCs w:val="28"/>
        </w:rPr>
        <w:t>- приобретение компьютеров на каждую группу для использования педагогами в педагогическом процессе;</w:t>
      </w:r>
    </w:p>
    <w:p w:rsidR="00021784" w:rsidRDefault="00021784" w:rsidP="000217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784">
        <w:rPr>
          <w:rFonts w:ascii="Times New Roman" w:hAnsi="Times New Roman" w:cs="Times New Roman"/>
          <w:sz w:val="28"/>
          <w:szCs w:val="28"/>
        </w:rPr>
        <w:t xml:space="preserve">- пополнение спортивного инвентаря для занятий физической культурой на улице и в группе. </w:t>
      </w:r>
    </w:p>
    <w:p w:rsidR="00021784" w:rsidRDefault="00021784" w:rsidP="000217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784">
        <w:rPr>
          <w:rFonts w:ascii="Times New Roman" w:hAnsi="Times New Roman" w:cs="Times New Roman"/>
          <w:sz w:val="28"/>
          <w:szCs w:val="28"/>
        </w:rPr>
        <w:t xml:space="preserve">Социальное партнерство. Малый охват детей дополнительными образовательными услугами на базе ДОУ – 16%, ввиду большого количества альтернативных услуг, предлагаемых другими организациями в микрорайоне. </w:t>
      </w:r>
    </w:p>
    <w:p w:rsidR="00021784" w:rsidRDefault="00021784" w:rsidP="000217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784">
        <w:rPr>
          <w:rFonts w:ascii="Times New Roman" w:hAnsi="Times New Roman" w:cs="Times New Roman"/>
          <w:sz w:val="28"/>
          <w:szCs w:val="28"/>
        </w:rPr>
        <w:t xml:space="preserve">Выход мы видим в привлечении квалифицированных специалистов для оказания дополнительных образовательных услуг на базе ДОУ. Не в полной мере выстроена система взаимодействия с социальными партнерами близко </w:t>
      </w:r>
      <w:r w:rsidRPr="00021784">
        <w:rPr>
          <w:rFonts w:ascii="Times New Roman" w:hAnsi="Times New Roman" w:cs="Times New Roman"/>
          <w:sz w:val="28"/>
          <w:szCs w:val="28"/>
        </w:rPr>
        <w:lastRenderedPageBreak/>
        <w:t xml:space="preserve">расположенных организаций. Выходом может стать заключение договора на сотрудничество с детской библиотекой и составление плана совместных мероприятий с близлежащими детскими садами. </w:t>
      </w:r>
    </w:p>
    <w:p w:rsidR="00021784" w:rsidRPr="00021784" w:rsidRDefault="00021784" w:rsidP="000217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784">
        <w:rPr>
          <w:rFonts w:ascii="Times New Roman" w:hAnsi="Times New Roman" w:cs="Times New Roman"/>
          <w:sz w:val="28"/>
          <w:szCs w:val="28"/>
        </w:rPr>
        <w:t xml:space="preserve">Анализ вышеперечисленных показателей позволил выявить не только положительные стороны, но и проблемы, которые могут привести к недостаткам в образовательном процессе и наметить пути совершенствования. </w:t>
      </w:r>
    </w:p>
    <w:p w:rsidR="00021784" w:rsidRPr="00021784" w:rsidRDefault="00021784" w:rsidP="000217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17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1784" w:rsidRPr="00021784" w:rsidRDefault="00021784" w:rsidP="00D31E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1784" w:rsidRDefault="00F76894" w:rsidP="00D35AB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6894">
        <w:rPr>
          <w:rFonts w:ascii="Times New Roman" w:hAnsi="Times New Roman" w:cs="Times New Roman"/>
          <w:b/>
          <w:sz w:val="28"/>
          <w:szCs w:val="28"/>
        </w:rPr>
        <w:t>РАЗДЕЛ 7</w:t>
      </w:r>
      <w:r w:rsidR="00D35AB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76894">
        <w:rPr>
          <w:rFonts w:ascii="Times New Roman" w:hAnsi="Times New Roman" w:cs="Times New Roman"/>
          <w:b/>
          <w:sz w:val="28"/>
          <w:szCs w:val="28"/>
        </w:rPr>
        <w:t>КОНЦЕПЦИЯ РАЗВИТИЯ ДОШКОЛЬНОГО ОБРАЗОВАТЕЛЬНОГО УЧРЕЖДЕНИЯ</w:t>
      </w:r>
    </w:p>
    <w:p w:rsidR="00F76894" w:rsidRDefault="00F76894" w:rsidP="00D31E3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894" w:rsidRDefault="00F76894" w:rsidP="00D31E3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6894">
        <w:rPr>
          <w:rFonts w:ascii="Times New Roman" w:hAnsi="Times New Roman" w:cs="Times New Roman"/>
          <w:b/>
          <w:sz w:val="28"/>
          <w:szCs w:val="28"/>
        </w:rPr>
        <w:t>7.1</w:t>
      </w:r>
      <w:r w:rsidR="00D35AB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76894">
        <w:rPr>
          <w:rFonts w:ascii="Times New Roman" w:hAnsi="Times New Roman" w:cs="Times New Roman"/>
          <w:b/>
          <w:sz w:val="28"/>
          <w:szCs w:val="28"/>
        </w:rPr>
        <w:t xml:space="preserve"> Миссия образовательного учреждения</w:t>
      </w:r>
    </w:p>
    <w:p w:rsidR="00F76894" w:rsidRDefault="00F76894" w:rsidP="00D35A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 xml:space="preserve">Детский сад - образовательное пространство для многогранного развития личности ребенка в процессе творческого преобразования, познания и совершенствования мира. К ценностям детского сада относятся: Открытость, поддержка и сотрудничество. </w:t>
      </w:r>
    </w:p>
    <w:p w:rsidR="00F76894" w:rsidRDefault="00F76894" w:rsidP="00F768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 xml:space="preserve">Педагоги в ДОУ делятся опытом, информацией, идеями, открыто обсуждают проблемы и находят вместе решения, их действия корректны и носят поддерживающий характер. Педагоги и родители открыто делятся информацией, обсуждают проблемы, соблюдая конфиденциальность. Комментарии педагогов корректны и носят оптимистичный, позитивный характер. </w:t>
      </w:r>
    </w:p>
    <w:p w:rsidR="00F76894" w:rsidRDefault="00F76894" w:rsidP="00D359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 xml:space="preserve">Для ДОУ характерен постоянный поиск партнеров и выстраивание профессиональных взаимовыгодных связей. Мы стремимся открыто обсуждать профессиональные проблемы и оказывать поддержку и помощь в их решении. </w:t>
      </w:r>
    </w:p>
    <w:p w:rsidR="00F76894" w:rsidRDefault="00F76894" w:rsidP="00D359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 xml:space="preserve">Инновационность. Педагоги стремятся узнавать и осваивать новые, современные технологии уместно, деликатно, квалифицированно их интегрировать в жизнедеятельность ДОУ. </w:t>
      </w:r>
    </w:p>
    <w:p w:rsidR="00F76894" w:rsidRDefault="00F76894" w:rsidP="00F768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 xml:space="preserve">Индивидуализация. Каждый участник образовательного процесса в ДОУ рассматривается как уникальная, неповторимая, своеобразная личность со своими особенностями, возможностями и интересами, поэтому мы стремимся создавать условия для раскрытия потенциала и индивидуальных особенностей каждой личности. </w:t>
      </w:r>
    </w:p>
    <w:p w:rsidR="00F76894" w:rsidRPr="00F76894" w:rsidRDefault="00F76894" w:rsidP="00D359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 xml:space="preserve">Преемственность. Цели, задачи, содержание стиль взаимоотношения с ребенком согласуются между педагогами ступеней образования и между педагогами и специалистами ДОУ. </w:t>
      </w:r>
    </w:p>
    <w:p w:rsidR="00F76894" w:rsidRDefault="00F76894" w:rsidP="00D359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lastRenderedPageBreak/>
        <w:t xml:space="preserve">Мобильность, гибкость – мы готовы изменять и совершенствовать педагогическую практику, соответствовать потребностям и интересам семей, расширять перечень образовательных услуг. </w:t>
      </w:r>
    </w:p>
    <w:p w:rsidR="00F76894" w:rsidRDefault="00F76894" w:rsidP="00D359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 xml:space="preserve">Традиции и стили семейного и общественного воспитания являются для ДОУ равноценными и уникальный, опыт каждой из сторон используется для обогащения практики воспитания в семье и ДОУ. </w:t>
      </w:r>
    </w:p>
    <w:p w:rsidR="00F76894" w:rsidRDefault="00F76894" w:rsidP="00D359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>Здоровье. Здоровье мы понимаем, как гармонию психического, физического и эмоционального состояния человека. Мы стремимся, чтобы здоровый образ жизни стал стилем жизни каждого участника образовательного процесса. Это обеспечивается здоровьесберегающими технологиями, разработкой и реализацией новых программ и проектов.</w:t>
      </w:r>
    </w:p>
    <w:p w:rsidR="00F76894" w:rsidRDefault="00F76894" w:rsidP="00D359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 xml:space="preserve"> Профессионализм и высокое качество образовательных услуг. Педагоги ДОУ стремятся в совершенстве овладеть профессиональными знаниями и умениями. Это достигается непрерывным обучением и постоянным повышением компетенций в разных формах. </w:t>
      </w:r>
    </w:p>
    <w:p w:rsidR="00F76894" w:rsidRDefault="00F76894" w:rsidP="00D359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 xml:space="preserve">Стратегическая цель - совершенствование условий для удовлетворения базовых потребностей, обеспечивающих формирование и развитие ребенка-дошкольника в рамках единого образовательного пространства с применением инновационных технологий. </w:t>
      </w:r>
    </w:p>
    <w:p w:rsidR="00F76894" w:rsidRDefault="00F76894" w:rsidP="00D359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 xml:space="preserve">Совершенствование условий в рамках единого образовательного пространства включает в себя: </w:t>
      </w:r>
    </w:p>
    <w:p w:rsidR="00F76894" w:rsidRDefault="00F76894" w:rsidP="00F768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 xml:space="preserve">- механизм государственно-общественного управления; </w:t>
      </w:r>
    </w:p>
    <w:p w:rsidR="00F76894" w:rsidRDefault="00F76894" w:rsidP="00F768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 xml:space="preserve">- систему общественных связей (сотрудничество с учреждениями культуры, средствами массовой информации); </w:t>
      </w:r>
    </w:p>
    <w:p w:rsidR="00F76894" w:rsidRDefault="00F76894" w:rsidP="00F768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 xml:space="preserve">- взаимодействие со школой; </w:t>
      </w:r>
    </w:p>
    <w:p w:rsidR="00F76894" w:rsidRDefault="00F76894" w:rsidP="00F768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 xml:space="preserve">- систему методической работы; </w:t>
      </w:r>
    </w:p>
    <w:p w:rsidR="00F76894" w:rsidRDefault="00F76894" w:rsidP="00F768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 xml:space="preserve">- систему работы с родителями воспитанников; </w:t>
      </w:r>
    </w:p>
    <w:p w:rsidR="00F76894" w:rsidRPr="00F76894" w:rsidRDefault="00F76894" w:rsidP="00F768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 xml:space="preserve">- систему информирования общественности о жизнедеятельности учреждения. </w:t>
      </w:r>
    </w:p>
    <w:p w:rsidR="00F76894" w:rsidRPr="00D35963" w:rsidRDefault="00F76894" w:rsidP="00D359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6894">
        <w:rPr>
          <w:rFonts w:ascii="Times New Roman" w:hAnsi="Times New Roman" w:cs="Times New Roman"/>
          <w:sz w:val="28"/>
          <w:szCs w:val="28"/>
        </w:rPr>
        <w:t>Инновационность образовательного пространства в ДОУ будет достигаться тем, что в системе методической работы будет происходить: - постоянное знакомство, освоение необходимых и уместных современных технологий, и методик (игровая технология В. В. Воскобовича), их качественная интеграция в жизнедеятельность детского сада; - разработка авторских технологий и методик, в том числе социально педагогических проектов.</w:t>
      </w:r>
    </w:p>
    <w:p w:rsidR="00D35963" w:rsidRDefault="00D35963" w:rsidP="00F7689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963" w:rsidRDefault="00D35963" w:rsidP="00F7689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963" w:rsidRDefault="00D35963" w:rsidP="00F7689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963" w:rsidRDefault="00D35963" w:rsidP="00F7689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894" w:rsidRPr="00F76894" w:rsidRDefault="00F76894" w:rsidP="00F7689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6894">
        <w:rPr>
          <w:rFonts w:ascii="Times New Roman" w:hAnsi="Times New Roman" w:cs="Times New Roman"/>
          <w:b/>
          <w:sz w:val="28"/>
          <w:szCs w:val="28"/>
        </w:rPr>
        <w:lastRenderedPageBreak/>
        <w:t>7.2 Модель выпускника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701"/>
        <w:gridCol w:w="1560"/>
        <w:gridCol w:w="3368"/>
      </w:tblGrid>
      <w:tr w:rsidR="00F76894" w:rsidTr="00916996">
        <w:tc>
          <w:tcPr>
            <w:tcW w:w="1384" w:type="dxa"/>
          </w:tcPr>
          <w:p w:rsidR="00F76894" w:rsidRPr="00F76894" w:rsidRDefault="00F76894" w:rsidP="00F76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894">
              <w:rPr>
                <w:rFonts w:ascii="Times New Roman" w:hAnsi="Times New Roman" w:cs="Times New Roman"/>
                <w:sz w:val="28"/>
                <w:szCs w:val="28"/>
              </w:rPr>
              <w:t>Компоненты</w:t>
            </w:r>
          </w:p>
          <w:p w:rsidR="00F76894" w:rsidRPr="00F76894" w:rsidRDefault="00F76894" w:rsidP="00F76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894">
              <w:rPr>
                <w:rFonts w:ascii="Times New Roman" w:hAnsi="Times New Roman" w:cs="Times New Roman"/>
                <w:sz w:val="28"/>
                <w:szCs w:val="28"/>
              </w:rPr>
              <w:t xml:space="preserve">модели </w:t>
            </w:r>
          </w:p>
          <w:p w:rsidR="00F76894" w:rsidRPr="00F76894" w:rsidRDefault="00F76894" w:rsidP="00F76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76894" w:rsidRPr="00F76894" w:rsidRDefault="00F76894" w:rsidP="00F76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894">
              <w:rPr>
                <w:rFonts w:ascii="Times New Roman" w:hAnsi="Times New Roman" w:cs="Times New Roman"/>
                <w:sz w:val="28"/>
                <w:szCs w:val="28"/>
              </w:rPr>
              <w:t xml:space="preserve">Свойства личности </w:t>
            </w:r>
          </w:p>
          <w:p w:rsidR="00F76894" w:rsidRPr="00F76894" w:rsidRDefault="00F76894" w:rsidP="00F76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76894" w:rsidRPr="00F76894" w:rsidRDefault="00F76894" w:rsidP="00F76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894">
              <w:rPr>
                <w:rFonts w:ascii="Times New Roman" w:hAnsi="Times New Roman" w:cs="Times New Roman"/>
                <w:sz w:val="28"/>
                <w:szCs w:val="28"/>
              </w:rPr>
              <w:t>Компетенции</w:t>
            </w:r>
          </w:p>
        </w:tc>
        <w:tc>
          <w:tcPr>
            <w:tcW w:w="1560" w:type="dxa"/>
          </w:tcPr>
          <w:p w:rsidR="00F76894" w:rsidRPr="00F76894" w:rsidRDefault="00F76894" w:rsidP="00F76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894">
              <w:rPr>
                <w:rFonts w:ascii="Times New Roman" w:hAnsi="Times New Roman" w:cs="Times New Roman"/>
                <w:sz w:val="28"/>
                <w:szCs w:val="28"/>
              </w:rPr>
              <w:t xml:space="preserve">Способности </w:t>
            </w:r>
          </w:p>
        </w:tc>
        <w:tc>
          <w:tcPr>
            <w:tcW w:w="3368" w:type="dxa"/>
          </w:tcPr>
          <w:p w:rsidR="00F76894" w:rsidRPr="00F76894" w:rsidRDefault="00F76894" w:rsidP="00F76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894">
              <w:rPr>
                <w:rFonts w:ascii="Times New Roman" w:hAnsi="Times New Roman" w:cs="Times New Roman"/>
                <w:sz w:val="28"/>
                <w:szCs w:val="28"/>
              </w:rPr>
              <w:t>Знания, умения способы действия</w:t>
            </w:r>
          </w:p>
        </w:tc>
      </w:tr>
      <w:tr w:rsidR="00F76894" w:rsidTr="00916996">
        <w:tc>
          <w:tcPr>
            <w:tcW w:w="1384" w:type="dxa"/>
          </w:tcPr>
          <w:p w:rsidR="00F76894" w:rsidRPr="00D35963" w:rsidRDefault="00F76894" w:rsidP="00F768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 xml:space="preserve">личность </w:t>
            </w:r>
          </w:p>
          <w:p w:rsidR="00F76894" w:rsidRPr="00D35963" w:rsidRDefault="00F76894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F76894" w:rsidRPr="00D35963" w:rsidRDefault="00F76894" w:rsidP="00F768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>дружелюбный</w:t>
            </w:r>
          </w:p>
        </w:tc>
        <w:tc>
          <w:tcPr>
            <w:tcW w:w="1701" w:type="dxa"/>
          </w:tcPr>
          <w:p w:rsidR="00F76894" w:rsidRPr="00D35963" w:rsidRDefault="00F76894" w:rsidP="00F768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>толерантность</w:t>
            </w:r>
          </w:p>
        </w:tc>
        <w:tc>
          <w:tcPr>
            <w:tcW w:w="1560" w:type="dxa"/>
          </w:tcPr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 xml:space="preserve">способность к эмпатии </w:t>
            </w:r>
          </w:p>
          <w:p w:rsidR="00F76894" w:rsidRPr="00D35963" w:rsidRDefault="00F76894" w:rsidP="00F768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8" w:type="dxa"/>
          </w:tcPr>
          <w:p w:rsidR="00916996" w:rsidRPr="00F76894" w:rsidRDefault="00916996" w:rsidP="009169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894">
              <w:rPr>
                <w:rFonts w:ascii="Times New Roman" w:hAnsi="Times New Roman" w:cs="Times New Roman"/>
                <w:sz w:val="28"/>
                <w:szCs w:val="28"/>
              </w:rPr>
              <w:t>Умеет сопереживать, приходит на помощь,   радуется успехам других детей. Эмоционально реагирует на произведения изобразительного искусства, музыкальные и художественные произведения, мир природы.</w:t>
            </w:r>
          </w:p>
          <w:p w:rsidR="00F76894" w:rsidRPr="00F76894" w:rsidRDefault="00F76894" w:rsidP="00F76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6996" w:rsidTr="00916996">
        <w:tc>
          <w:tcPr>
            <w:tcW w:w="1384" w:type="dxa"/>
          </w:tcPr>
          <w:p w:rsidR="00916996" w:rsidRPr="00D35963" w:rsidRDefault="00916996" w:rsidP="00F768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 xml:space="preserve">общительный </w:t>
            </w:r>
          </w:p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16996" w:rsidRPr="00D35963" w:rsidRDefault="00916996" w:rsidP="00F768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>коммуникативность</w:t>
            </w:r>
          </w:p>
        </w:tc>
        <w:tc>
          <w:tcPr>
            <w:tcW w:w="1560" w:type="dxa"/>
          </w:tcPr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 xml:space="preserve">способность налаживания контакта с окружающими, готовый к сотрудничеству </w:t>
            </w:r>
          </w:p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8" w:type="dxa"/>
          </w:tcPr>
          <w:p w:rsidR="00916996" w:rsidRPr="00F76894" w:rsidRDefault="00916996" w:rsidP="009169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996">
              <w:rPr>
                <w:rFonts w:ascii="Times New Roman" w:hAnsi="Times New Roman" w:cs="Times New Roman"/>
                <w:sz w:val="28"/>
                <w:szCs w:val="28"/>
              </w:rPr>
              <w:t>Вступает в контакт с окружающими, умеет слушать собеседника, эмоционально реагирует, сопереживает, знает нормы и правила общения</w:t>
            </w:r>
          </w:p>
        </w:tc>
      </w:tr>
      <w:tr w:rsidR="00916996" w:rsidTr="00916996">
        <w:tc>
          <w:tcPr>
            <w:tcW w:w="1384" w:type="dxa"/>
          </w:tcPr>
          <w:p w:rsidR="00916996" w:rsidRPr="00D35963" w:rsidRDefault="00916996" w:rsidP="00F768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 xml:space="preserve">активный </w:t>
            </w:r>
          </w:p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16996" w:rsidRPr="00D35963" w:rsidRDefault="00916996" w:rsidP="00F768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>любознательность</w:t>
            </w:r>
          </w:p>
        </w:tc>
        <w:tc>
          <w:tcPr>
            <w:tcW w:w="1560" w:type="dxa"/>
          </w:tcPr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 xml:space="preserve">преодоление трудностей, стремление к цели </w:t>
            </w:r>
          </w:p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8" w:type="dxa"/>
          </w:tcPr>
          <w:p w:rsidR="00916996" w:rsidRPr="00916996" w:rsidRDefault="00916996" w:rsidP="009169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996">
              <w:rPr>
                <w:rFonts w:ascii="Times New Roman" w:hAnsi="Times New Roman" w:cs="Times New Roman"/>
                <w:sz w:val="28"/>
                <w:szCs w:val="28"/>
              </w:rPr>
              <w:t>Стремится к личным достижениям, самоутверждению, признанию умеет решать проблемные задачи.  Активно  участвует во всех видах деятельности. Способен принимать собственные решения и воплощать их в жизнь</w:t>
            </w:r>
          </w:p>
        </w:tc>
      </w:tr>
      <w:tr w:rsidR="00916996" w:rsidTr="00916996">
        <w:tc>
          <w:tcPr>
            <w:tcW w:w="1384" w:type="dxa"/>
          </w:tcPr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 xml:space="preserve">творец </w:t>
            </w:r>
          </w:p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 xml:space="preserve">когнитивный </w:t>
            </w:r>
          </w:p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>познающий, мыслящий</w:t>
            </w:r>
          </w:p>
        </w:tc>
        <w:tc>
          <w:tcPr>
            <w:tcW w:w="1701" w:type="dxa"/>
          </w:tcPr>
          <w:p w:rsidR="00916996" w:rsidRPr="00D35963" w:rsidRDefault="00916996" w:rsidP="00F768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 xml:space="preserve">способный исследовать, анализировать, прогнозировать результат   </w:t>
            </w:r>
          </w:p>
        </w:tc>
        <w:tc>
          <w:tcPr>
            <w:tcW w:w="1560" w:type="dxa"/>
          </w:tcPr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>Применяет полученные знания  и умения на практике, может оценить свои и действия других людей.</w:t>
            </w:r>
          </w:p>
        </w:tc>
        <w:tc>
          <w:tcPr>
            <w:tcW w:w="3368" w:type="dxa"/>
          </w:tcPr>
          <w:p w:rsidR="00916996" w:rsidRPr="00916996" w:rsidRDefault="00916996" w:rsidP="009169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996">
              <w:rPr>
                <w:rFonts w:ascii="Times New Roman" w:hAnsi="Times New Roman" w:cs="Times New Roman"/>
                <w:sz w:val="28"/>
                <w:szCs w:val="28"/>
              </w:rPr>
              <w:t xml:space="preserve">Способен принимать самостоятельные решения, опираясь на свои знания и умения.  Обладает элементарными знаниями о живой и неживой природы, естествознания, истории, математики.  Проявляет любознательность, задает вопросы взрослым и сверстникам, </w:t>
            </w:r>
            <w:r w:rsidRPr="009169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интересуется причинноследственными связями, пытается самостоятельно придумывать объяснения явлениям природы и поступкам людей.</w:t>
            </w:r>
          </w:p>
        </w:tc>
      </w:tr>
      <w:tr w:rsidR="00916996" w:rsidTr="00916996">
        <w:tc>
          <w:tcPr>
            <w:tcW w:w="1384" w:type="dxa"/>
          </w:tcPr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 xml:space="preserve">креативный </w:t>
            </w:r>
          </w:p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>Может видеть прекрасное в окружающей действительности.</w:t>
            </w:r>
          </w:p>
        </w:tc>
        <w:tc>
          <w:tcPr>
            <w:tcW w:w="1701" w:type="dxa"/>
          </w:tcPr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 xml:space="preserve">созидательная </w:t>
            </w:r>
          </w:p>
        </w:tc>
        <w:tc>
          <w:tcPr>
            <w:tcW w:w="1560" w:type="dxa"/>
          </w:tcPr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>креативное мышление, - развитое художественно е восприятие и эстетический вкус, развитые творческие способности</w:t>
            </w:r>
          </w:p>
        </w:tc>
        <w:tc>
          <w:tcPr>
            <w:tcW w:w="3368" w:type="dxa"/>
          </w:tcPr>
          <w:p w:rsidR="00916996" w:rsidRPr="00916996" w:rsidRDefault="00916996" w:rsidP="009169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996">
              <w:rPr>
                <w:rFonts w:ascii="Times New Roman" w:hAnsi="Times New Roman" w:cs="Times New Roman"/>
                <w:sz w:val="28"/>
                <w:szCs w:val="28"/>
              </w:rPr>
              <w:t>Творческий подход к решению проблемы, созданию художественного продукта, сформированы представления об идеале человека, владеет творческими способностями.</w:t>
            </w:r>
          </w:p>
        </w:tc>
      </w:tr>
      <w:tr w:rsidR="00916996" w:rsidTr="00916996">
        <w:tc>
          <w:tcPr>
            <w:tcW w:w="1384" w:type="dxa"/>
          </w:tcPr>
          <w:p w:rsidR="00916996" w:rsidRPr="00D35963" w:rsidRDefault="00D35963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преобразовате</w:t>
            </w:r>
            <w:r w:rsidR="00916996" w:rsidRPr="00D35963">
              <w:rPr>
                <w:rFonts w:ascii="Times New Roman" w:hAnsi="Times New Roman" w:cs="Times New Roman"/>
                <w:sz w:val="20"/>
                <w:szCs w:val="20"/>
              </w:rPr>
              <w:t xml:space="preserve">ль </w:t>
            </w:r>
          </w:p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>рефлексивный</w:t>
            </w:r>
          </w:p>
        </w:tc>
        <w:tc>
          <w:tcPr>
            <w:tcW w:w="1701" w:type="dxa"/>
          </w:tcPr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 xml:space="preserve">критическое мышление </w:t>
            </w:r>
          </w:p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5963">
              <w:rPr>
                <w:rFonts w:ascii="Times New Roman" w:hAnsi="Times New Roman" w:cs="Times New Roman"/>
                <w:sz w:val="20"/>
                <w:szCs w:val="20"/>
              </w:rPr>
              <w:t xml:space="preserve">способность к самосовершенствованию </w:t>
            </w:r>
          </w:p>
          <w:p w:rsidR="00916996" w:rsidRPr="00D35963" w:rsidRDefault="00916996" w:rsidP="009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8" w:type="dxa"/>
          </w:tcPr>
          <w:p w:rsidR="00916996" w:rsidRPr="00916996" w:rsidRDefault="00916996" w:rsidP="009169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996">
              <w:rPr>
                <w:rFonts w:ascii="Times New Roman" w:hAnsi="Times New Roman" w:cs="Times New Roman"/>
                <w:sz w:val="28"/>
                <w:szCs w:val="28"/>
              </w:rPr>
              <w:t>Умение оценивать результат своей деятельности, анализировать его, выстраив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ать новые цели и достигать их. </w:t>
            </w:r>
          </w:p>
        </w:tc>
      </w:tr>
    </w:tbl>
    <w:p w:rsidR="00F76894" w:rsidRDefault="00F76894" w:rsidP="00F7689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996" w:rsidRDefault="00916996" w:rsidP="00D359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b/>
          <w:sz w:val="28"/>
          <w:szCs w:val="28"/>
        </w:rPr>
        <w:t xml:space="preserve">7.3 Образ педагога дошкольного образовательного учреждения </w:t>
      </w:r>
      <w:r w:rsidRPr="00916996">
        <w:rPr>
          <w:rFonts w:ascii="Times New Roman" w:hAnsi="Times New Roman" w:cs="Times New Roman"/>
          <w:sz w:val="28"/>
          <w:szCs w:val="28"/>
        </w:rPr>
        <w:t xml:space="preserve">Ключевым условием для формирования компетенций ребенка является педагог, обладающий особыми компетенциями. </w:t>
      </w:r>
    </w:p>
    <w:p w:rsidR="00916996" w:rsidRDefault="00916996" w:rsidP="00D359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Универсальные требования к педагогу сформулированы в квалификационных характеристиках.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специальное образование;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коммуникабельность;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индивидуальный подход;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организаторские способности;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творческие способности (креативность); </w:t>
      </w:r>
    </w:p>
    <w:p w:rsidR="00916996" w:rsidRDefault="00916996" w:rsidP="00D359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Вместе с тем, задачи развития нашего детского сада, компетенции выпускника требуют от педагога специфических компетенций: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1. Личностный потенциал, складывающийся из: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мотивационной направленности (любить детей);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жизненного сценария и места профессии в нем; </w:t>
      </w:r>
    </w:p>
    <w:p w:rsidR="00916996" w:rsidRP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>- качеств личности (эмоциональных, волевых, коммуникативных, инте</w:t>
      </w:r>
      <w:r>
        <w:rPr>
          <w:rFonts w:ascii="Times New Roman" w:hAnsi="Times New Roman" w:cs="Times New Roman"/>
          <w:sz w:val="28"/>
          <w:szCs w:val="28"/>
        </w:rPr>
        <w:t xml:space="preserve">ллектуальных, нравственных);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способностей, характера, темперамента, образа «Я». </w:t>
      </w:r>
    </w:p>
    <w:p w:rsidR="00916996" w:rsidRDefault="00916996" w:rsidP="00D359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Личностный потенциал человека обеспечивает своеобразие профессионального выбора и самоопределения, самореализации.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lastRenderedPageBreak/>
        <w:t xml:space="preserve">2. Работа с детьми требует от педагога фундаментальной образованности, теоретической и технологической компетентности. Теоретическая компетентность: - общенаучная; - психолого-педагогическая;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методическая. Технологическая компетентность: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планировать педагогический процесс;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определять задачи и содержание образовательного процесса с учетом возрастных и индивидуальных особенностей детей;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эффективно организовывать деятельность детей в разных ее видах;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осуществлять координацию своей деятельности с помощником воспитателя, узкими специалистами, коллегами и родителями;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привлекать родителей к участию в деятельности ДОУ; </w:t>
      </w:r>
    </w:p>
    <w:p w:rsidR="00916996" w:rsidRDefault="00916996" w:rsidP="00D359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Личностно-ориентированная технология обучения предполагает следующие умения: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пользоваться знаниями о возрастных и индивидуальных особенностях детей; - безусловно принимать ребенка;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пользоваться в воздействиях доверием, а не подчинением;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находить и раскрывать ресурсы ребенка во всех видах его активности;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актуализировать сильные стороны психики ребенка;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выстраивать коммуникативно-распределительную обучающую ситуацию диалоги с детьми; </w:t>
      </w:r>
    </w:p>
    <w:p w:rsidR="00916996" w:rsidRDefault="00916996" w:rsidP="00D359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Развивающее обучение предполагает умения: </w:t>
      </w:r>
    </w:p>
    <w:p w:rsidR="00916996" w:rsidRP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строить проблемные ситуации; - организовывать исследовательскую деятельность детей,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управлять творческой активностью ребенка.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3.  Педагог ДОУ осуществляет: 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образовательно-практическую деятельность: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реализация базовых и парциальных программ;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участие в консультировании педагогов, родителей.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поисковую деятельность: - разработка собственных проектов развивающих занятий;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самостоятельный анализ ситуации в группе, прогноз ее дальнейшего развития,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анализ литературы по актуальным проблемам;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выбор стратегии, содержания, формы, задачи, дидактического материала и создание развивающей среды в зависимости от конкретной ситуации в группе.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4. Эффективность деятельности педагога определяется его личностно профессиональным ростом, предполагающим: </w:t>
      </w: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t xml:space="preserve">- стремление к самообразованию, самоусовершенствованию, повышению педагогического мастерства; </w:t>
      </w:r>
    </w:p>
    <w:p w:rsidR="00F76894" w:rsidRDefault="00916996" w:rsidP="009169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6996">
        <w:rPr>
          <w:rFonts w:ascii="Times New Roman" w:hAnsi="Times New Roman" w:cs="Times New Roman"/>
          <w:sz w:val="28"/>
          <w:szCs w:val="28"/>
        </w:rPr>
        <w:lastRenderedPageBreak/>
        <w:t>- готовность принимать новое.</w:t>
      </w:r>
    </w:p>
    <w:p w:rsidR="00FC7741" w:rsidRDefault="00FC7741" w:rsidP="0091699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996" w:rsidRDefault="00916996" w:rsidP="00D31E3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996" w:rsidRDefault="00916996" w:rsidP="0091699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8</w:t>
      </w:r>
      <w:r w:rsidR="00D3596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6996">
        <w:rPr>
          <w:rFonts w:ascii="Times New Roman" w:hAnsi="Times New Roman" w:cs="Times New Roman"/>
          <w:b/>
          <w:sz w:val="28"/>
          <w:szCs w:val="28"/>
        </w:rPr>
        <w:t>МЕХАНИЗМ РЕАЛИЗАЦИИ ПРОГРАММЫ РАЗВИТИЯ</w:t>
      </w:r>
    </w:p>
    <w:p w:rsidR="00FC7741" w:rsidRDefault="00FC7741" w:rsidP="00D31E3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996" w:rsidRDefault="00FC7741" w:rsidP="00D31E3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8.1. </w:t>
      </w:r>
      <w:r w:rsidR="00916996" w:rsidRPr="00916996">
        <w:rPr>
          <w:rFonts w:ascii="Times New Roman" w:hAnsi="Times New Roman" w:cs="Times New Roman"/>
          <w:b/>
          <w:sz w:val="28"/>
          <w:szCs w:val="28"/>
        </w:rPr>
        <w:t>Этапы и сроки реализации программы</w:t>
      </w:r>
    </w:p>
    <w:p w:rsidR="00916996" w:rsidRDefault="00916996" w:rsidP="00D31E3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1309">
        <w:rPr>
          <w:rFonts w:ascii="Times New Roman" w:hAnsi="Times New Roman" w:cs="Times New Roman"/>
          <w:b/>
          <w:sz w:val="28"/>
          <w:szCs w:val="28"/>
        </w:rPr>
        <w:t>1-й этап</w:t>
      </w:r>
      <w:r>
        <w:rPr>
          <w:rFonts w:ascii="Times New Roman" w:hAnsi="Times New Roman" w:cs="Times New Roman"/>
          <w:sz w:val="28"/>
          <w:szCs w:val="28"/>
        </w:rPr>
        <w:t xml:space="preserve"> (2017</w:t>
      </w:r>
      <w:r w:rsidRPr="007018B6">
        <w:rPr>
          <w:rFonts w:ascii="Times New Roman" w:hAnsi="Times New Roman" w:cs="Times New Roman"/>
          <w:sz w:val="28"/>
          <w:szCs w:val="28"/>
        </w:rPr>
        <w:t>г) - Подготовительный: организационно-подготовительный этап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(создание условий для реализации программы):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18B6">
        <w:rPr>
          <w:rFonts w:ascii="Times New Roman" w:hAnsi="Times New Roman" w:cs="Times New Roman"/>
          <w:sz w:val="28"/>
          <w:szCs w:val="28"/>
        </w:rPr>
        <w:t>разработка документации для успешной реализации мероприятий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с Программой развития;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18B6">
        <w:rPr>
          <w:rFonts w:ascii="Times New Roman" w:hAnsi="Times New Roman" w:cs="Times New Roman"/>
          <w:sz w:val="28"/>
          <w:szCs w:val="28"/>
        </w:rPr>
        <w:t>создание условий (кадровых, материально-технических и т.д.) для успешной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реализации мероприятий в соответствии с Программой развития;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18B6">
        <w:rPr>
          <w:rFonts w:ascii="Times New Roman" w:hAnsi="Times New Roman" w:cs="Times New Roman"/>
          <w:sz w:val="28"/>
          <w:szCs w:val="28"/>
        </w:rPr>
        <w:t>начало реализации мероприятий, направленных на создание интегрированной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модели развивающего образовательного пространства.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1309">
        <w:rPr>
          <w:rFonts w:ascii="Times New Roman" w:hAnsi="Times New Roman" w:cs="Times New Roman"/>
          <w:b/>
          <w:sz w:val="28"/>
          <w:szCs w:val="28"/>
        </w:rPr>
        <w:t>2-й этап</w:t>
      </w:r>
      <w:r>
        <w:rPr>
          <w:rFonts w:ascii="Times New Roman" w:hAnsi="Times New Roman" w:cs="Times New Roman"/>
          <w:sz w:val="28"/>
          <w:szCs w:val="28"/>
        </w:rPr>
        <w:t xml:space="preserve"> (2017г.-2018</w:t>
      </w:r>
      <w:r w:rsidRPr="007018B6">
        <w:rPr>
          <w:rFonts w:ascii="Times New Roman" w:hAnsi="Times New Roman" w:cs="Times New Roman"/>
          <w:sz w:val="28"/>
          <w:szCs w:val="28"/>
        </w:rPr>
        <w:t>) –Практический: коррекционно-развивающий этап (работа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преобразованию существующей системы):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18B6">
        <w:rPr>
          <w:rFonts w:ascii="Times New Roman" w:hAnsi="Times New Roman" w:cs="Times New Roman"/>
          <w:sz w:val="28"/>
          <w:szCs w:val="28"/>
        </w:rPr>
        <w:t>апробирование модели, обновление содержания, организационных форм,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педагогических технологий;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18B6">
        <w:rPr>
          <w:rFonts w:ascii="Times New Roman" w:hAnsi="Times New Roman" w:cs="Times New Roman"/>
          <w:sz w:val="28"/>
          <w:szCs w:val="28"/>
        </w:rPr>
        <w:t>постепенная реализация мероприятий в соответствии с Программой;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18B6">
        <w:rPr>
          <w:rFonts w:ascii="Times New Roman" w:hAnsi="Times New Roman" w:cs="Times New Roman"/>
          <w:sz w:val="28"/>
          <w:szCs w:val="28"/>
        </w:rPr>
        <w:t>периодический контроль реализации мероприятий в соответствии с Программой;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18B6">
        <w:rPr>
          <w:rFonts w:ascii="Times New Roman" w:hAnsi="Times New Roman" w:cs="Times New Roman"/>
          <w:sz w:val="28"/>
          <w:szCs w:val="28"/>
        </w:rPr>
        <w:t>коррекция мероприятий.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1309">
        <w:rPr>
          <w:rFonts w:ascii="Times New Roman" w:hAnsi="Times New Roman" w:cs="Times New Roman"/>
          <w:b/>
          <w:sz w:val="28"/>
          <w:szCs w:val="28"/>
        </w:rPr>
        <w:t>3-й этап (2019)</w:t>
      </w:r>
      <w:r w:rsidRPr="007018B6">
        <w:rPr>
          <w:rFonts w:ascii="Times New Roman" w:hAnsi="Times New Roman" w:cs="Times New Roman"/>
          <w:sz w:val="28"/>
          <w:szCs w:val="28"/>
        </w:rPr>
        <w:t xml:space="preserve"> Итоговый: аналитически-информационный этап</w:t>
      </w:r>
    </w:p>
    <w:p w:rsidR="00E71309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18B6">
        <w:rPr>
          <w:rFonts w:ascii="Times New Roman" w:hAnsi="Times New Roman" w:cs="Times New Roman"/>
          <w:sz w:val="28"/>
          <w:szCs w:val="28"/>
        </w:rPr>
        <w:t>мониторинг эффективности реализации программы;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18B6">
        <w:rPr>
          <w:rFonts w:ascii="Times New Roman" w:hAnsi="Times New Roman" w:cs="Times New Roman"/>
          <w:sz w:val="28"/>
          <w:szCs w:val="28"/>
        </w:rPr>
        <w:t>аналитическая оценка качественных и количественных изменений, произошедших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в учреждении;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18B6">
        <w:rPr>
          <w:rFonts w:ascii="Times New Roman" w:hAnsi="Times New Roman" w:cs="Times New Roman"/>
          <w:sz w:val="28"/>
          <w:szCs w:val="28"/>
        </w:rPr>
        <w:t>реализация мероприятий, направленных на практическое внедрение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распространение полученных результатов;</w:t>
      </w:r>
    </w:p>
    <w:p w:rsidR="00E71309" w:rsidRPr="007018B6" w:rsidRDefault="00E71309" w:rsidP="00D359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>Мероприятия и условия реализации задач ПРОГРАММЫ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>Подцель 1. Совершенствовать развитие самоуправления в ДОУ и модель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образовательного учреждения в соответствии с запросами социума, расширяя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>количество образовательных услуг, обеспечива</w:t>
      </w:r>
      <w:r>
        <w:rPr>
          <w:rFonts w:ascii="Times New Roman" w:hAnsi="Times New Roman" w:cs="Times New Roman"/>
          <w:sz w:val="28"/>
          <w:szCs w:val="28"/>
        </w:rPr>
        <w:t>ющих его конкурентоспособность.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 xml:space="preserve">Мероприятия 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>1.Развивать систему органов самоуправления ДОУ,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обеспечивая государственно-общественный характер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управления.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Внесение изменений в нормативные акты ДОУ и разработка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новых локальных актов, регулирующих организацию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органов самоуправления ДОУ в соответствии с требованиями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Федерального закона от 29.12.2012г. № 273-ФЗ «Об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lastRenderedPageBreak/>
        <w:t>образовании в Российской Федерации» и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ФГОС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Организация работы по приведению в соответствие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требованиями ФГОС ДО должностных инструкций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педагогического состава.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>Обеспечение открытости участия органов самоуправления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управлении ДОУ через официальный сайт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Разработка системы материального стимулирования педагогов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в соответствии с показателями эффективности (эффективный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контракт)</w:t>
      </w:r>
      <w:r w:rsidR="00193F91">
        <w:rPr>
          <w:rFonts w:ascii="Times New Roman" w:hAnsi="Times New Roman" w:cs="Times New Roman"/>
          <w:sz w:val="28"/>
          <w:szCs w:val="28"/>
        </w:rPr>
        <w:t>.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>2.</w:t>
      </w:r>
      <w:r w:rsidR="00D35963"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Провести маркетинговые мероприятия по выявлению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запросов родителей на дополнительные образовательные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Создание рабочей группы для проведения и обобщения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результатов исследования.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Размещение результатов запросов родителей на официальном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сайте ДОУ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>3.</w:t>
      </w:r>
      <w:r w:rsidR="00D35963"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Расширить количество и разнообразие ПДОУ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 xml:space="preserve">Открытие </w:t>
      </w:r>
      <w:r w:rsidR="00D35963">
        <w:rPr>
          <w:rFonts w:ascii="Times New Roman" w:hAnsi="Times New Roman" w:cs="Times New Roman"/>
          <w:sz w:val="28"/>
          <w:szCs w:val="28"/>
        </w:rPr>
        <w:t>дополнительных услуг спортивно-</w:t>
      </w:r>
      <w:r w:rsidR="00193F91">
        <w:rPr>
          <w:rFonts w:ascii="Times New Roman" w:hAnsi="Times New Roman" w:cs="Times New Roman"/>
          <w:sz w:val="28"/>
          <w:szCs w:val="28"/>
        </w:rPr>
        <w:t>оздоровительной направленности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>Подцель 2. Скорректировать образовательный процесс в соответствии с ФГОС ДО,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основной образовательной программой ДОУ для обеспечения разностороннего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развития с учетом познавательных потребносте</w:t>
      </w:r>
      <w:r w:rsidR="00193F91">
        <w:rPr>
          <w:rFonts w:ascii="Times New Roman" w:hAnsi="Times New Roman" w:cs="Times New Roman"/>
          <w:sz w:val="28"/>
          <w:szCs w:val="28"/>
        </w:rPr>
        <w:t>й и индивидуальных возможностей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 xml:space="preserve">Мероприятия 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>1.Скоректировать образовательный проце</w:t>
      </w:r>
      <w:r>
        <w:rPr>
          <w:rFonts w:ascii="Times New Roman" w:hAnsi="Times New Roman" w:cs="Times New Roman"/>
          <w:sz w:val="28"/>
          <w:szCs w:val="28"/>
        </w:rPr>
        <w:t>сс в соответствии для с ФГОС ДО</w:t>
      </w:r>
      <w:r w:rsidRPr="007018B6">
        <w:rPr>
          <w:rFonts w:ascii="Times New Roman" w:hAnsi="Times New Roman" w:cs="Times New Roman"/>
          <w:sz w:val="28"/>
          <w:szCs w:val="28"/>
        </w:rPr>
        <w:t>, ООП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Создание механизм, обеспечивающий слежение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выполнением качества ОПП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>Проведение методических мероприятий с педагогическим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коллективом по изучению и методическому обеспечению ООП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дошкольного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Проведение отслеживания динамики развития каждого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ребенка с заполнением индивидуальных карт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Разработка перспективного и календарного планирования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основе интеграции образовательных областей для 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3F91">
        <w:rPr>
          <w:rFonts w:ascii="Times New Roman" w:hAnsi="Times New Roman" w:cs="Times New Roman"/>
          <w:sz w:val="28"/>
          <w:szCs w:val="28"/>
        </w:rPr>
        <w:t>возрастных групп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>2. Создать механизм, обеспечивающий проведение внутреннего мониторинга оценки качества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образования в ДОУ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Разработка положения о внутреннем мониторинге качества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Разработка индивидуальных маршрутов развития детей.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выполнению ООП.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 xml:space="preserve">Ведение индивидуальных </w:t>
      </w:r>
      <w:r>
        <w:rPr>
          <w:rFonts w:ascii="Times New Roman" w:hAnsi="Times New Roman" w:cs="Times New Roman"/>
          <w:sz w:val="28"/>
          <w:szCs w:val="28"/>
        </w:rPr>
        <w:t>карт</w:t>
      </w:r>
      <w:r w:rsidR="00193F91">
        <w:rPr>
          <w:rFonts w:ascii="Times New Roman" w:hAnsi="Times New Roman" w:cs="Times New Roman"/>
          <w:sz w:val="28"/>
          <w:szCs w:val="28"/>
        </w:rPr>
        <w:t xml:space="preserve"> развития детей.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8B6">
        <w:rPr>
          <w:rFonts w:ascii="Times New Roman" w:hAnsi="Times New Roman" w:cs="Times New Roman"/>
          <w:sz w:val="28"/>
          <w:szCs w:val="28"/>
        </w:rPr>
        <w:t>3.Определить круг организаций, с которыми возможно осуществление сетевого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взаимодействия при освоении образовательной программы ДОУ.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Использование ресурсов социокультурной среды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обогащения образовательного процесса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3F91" w:rsidRPr="007018B6">
        <w:rPr>
          <w:rFonts w:ascii="Times New Roman" w:hAnsi="Times New Roman" w:cs="Times New Roman"/>
          <w:sz w:val="28"/>
          <w:szCs w:val="28"/>
        </w:rPr>
        <w:t>заключить</w:t>
      </w:r>
      <w:r w:rsidRPr="007018B6">
        <w:rPr>
          <w:rFonts w:ascii="Times New Roman" w:hAnsi="Times New Roman" w:cs="Times New Roman"/>
          <w:sz w:val="28"/>
          <w:szCs w:val="28"/>
        </w:rPr>
        <w:t xml:space="preserve"> договора сетевого взаимодействия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определенным направлениям образовательной программы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8B6">
        <w:rPr>
          <w:rFonts w:ascii="Times New Roman" w:hAnsi="Times New Roman" w:cs="Times New Roman"/>
          <w:sz w:val="28"/>
          <w:szCs w:val="28"/>
        </w:rPr>
        <w:t>следующими организациями: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018B6">
        <w:rPr>
          <w:rFonts w:ascii="Times New Roman" w:hAnsi="Times New Roman" w:cs="Times New Roman"/>
          <w:sz w:val="28"/>
          <w:szCs w:val="28"/>
        </w:rPr>
        <w:t>краеведческим музеем;</w:t>
      </w:r>
    </w:p>
    <w:p w:rsidR="00E71309" w:rsidRPr="007018B6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018B6">
        <w:rPr>
          <w:rFonts w:ascii="Times New Roman" w:hAnsi="Times New Roman" w:cs="Times New Roman"/>
          <w:sz w:val="28"/>
          <w:szCs w:val="28"/>
        </w:rPr>
        <w:t xml:space="preserve"> детской библиотекой;</w:t>
      </w:r>
    </w:p>
    <w:p w:rsidR="00E71309" w:rsidRDefault="00E71309" w:rsidP="00E713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спортивным комплексом «Наутилус» и СОШ №27</w:t>
      </w:r>
      <w:r w:rsidR="00193F91">
        <w:rPr>
          <w:rFonts w:ascii="Times New Roman" w:hAnsi="Times New Roman" w:cs="Times New Roman"/>
          <w:sz w:val="28"/>
          <w:szCs w:val="28"/>
        </w:rPr>
        <w:t>,37</w:t>
      </w:r>
      <w:r w:rsidRPr="007018B6">
        <w:rPr>
          <w:rFonts w:ascii="Times New Roman" w:hAnsi="Times New Roman" w:cs="Times New Roman"/>
          <w:sz w:val="28"/>
          <w:szCs w:val="28"/>
        </w:rPr>
        <w:t>;</w:t>
      </w:r>
    </w:p>
    <w:p w:rsidR="00916996" w:rsidRPr="00916996" w:rsidRDefault="00916996" w:rsidP="0091699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996" w:rsidRPr="00F76894" w:rsidRDefault="00193F91" w:rsidP="00193F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3F91">
        <w:rPr>
          <w:rFonts w:ascii="Times New Roman" w:hAnsi="Times New Roman" w:cs="Times New Roman"/>
          <w:b/>
          <w:sz w:val="28"/>
          <w:szCs w:val="28"/>
        </w:rPr>
        <w:t>РАЗДЕЛ 9</w:t>
      </w:r>
      <w:r w:rsidR="00D3596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93F91">
        <w:rPr>
          <w:rFonts w:ascii="Times New Roman" w:hAnsi="Times New Roman" w:cs="Times New Roman"/>
          <w:b/>
          <w:sz w:val="28"/>
          <w:szCs w:val="28"/>
        </w:rPr>
        <w:t>ОСНОВНЫЕ НАПРАВЛЕНИЯ, ЦЕЛИ И ЗАДАЧИ ПЕРЕХОДА К НОВОМУ СОСТОЯНИЮ ДОУ, ОЖИДАЕМЫЕ РЕЗУЛЬТАТЫ</w:t>
      </w:r>
    </w:p>
    <w:p w:rsidR="00193F91" w:rsidRDefault="00193F91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3F91" w:rsidRPr="00193F91" w:rsidRDefault="00193F91" w:rsidP="004E07D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3F91">
        <w:rPr>
          <w:rFonts w:ascii="Times New Roman" w:hAnsi="Times New Roman" w:cs="Times New Roman"/>
          <w:b/>
          <w:sz w:val="28"/>
          <w:szCs w:val="28"/>
        </w:rPr>
        <w:t>9.1 Повышение качества дошкольного образования</w:t>
      </w:r>
    </w:p>
    <w:p w:rsidR="00193F91" w:rsidRPr="00193F91" w:rsidRDefault="00D35963" w:rsidP="00193F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193F91" w:rsidRPr="00193F91">
        <w:rPr>
          <w:rFonts w:ascii="Times New Roman" w:hAnsi="Times New Roman" w:cs="Times New Roman"/>
          <w:sz w:val="28"/>
          <w:szCs w:val="28"/>
        </w:rPr>
        <w:t xml:space="preserve">Совершенствование условий для участия всех заинтересованных субъектов в управлении качеством образования в ДОУ. Соответствие уровня и качества подготовки выпускников ДОУ детского сада требованиям государственных образовательных стандартов. </w:t>
      </w:r>
    </w:p>
    <w:p w:rsidR="00193F91" w:rsidRPr="00193F91" w:rsidRDefault="00D35963" w:rsidP="00193F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  <w:r w:rsidR="00193F91" w:rsidRPr="00193F91">
        <w:rPr>
          <w:rFonts w:ascii="Times New Roman" w:hAnsi="Times New Roman" w:cs="Times New Roman"/>
          <w:sz w:val="28"/>
          <w:szCs w:val="28"/>
        </w:rPr>
        <w:t xml:space="preserve">Организовать эффективное взаимодействие всех специалистов ДОУ, педагогов дополнительного образования для выполнения требований по созданию условий осуществления образовательного процесса </w:t>
      </w:r>
    </w:p>
    <w:p w:rsidR="00193F91" w:rsidRPr="00193F91" w:rsidRDefault="00193F91" w:rsidP="00193F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3F91">
        <w:rPr>
          <w:rFonts w:ascii="Times New Roman" w:hAnsi="Times New Roman" w:cs="Times New Roman"/>
          <w:sz w:val="28"/>
          <w:szCs w:val="28"/>
        </w:rPr>
        <w:t xml:space="preserve">Создать систему методического и дидактического обеспечения проектной деятельности, удобную для использования её педагогами в ежедневной работе. 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1843"/>
        <w:gridCol w:w="1701"/>
        <w:gridCol w:w="1701"/>
        <w:gridCol w:w="1984"/>
        <w:gridCol w:w="1951"/>
      </w:tblGrid>
      <w:tr w:rsidR="00193F91" w:rsidTr="00193F91">
        <w:tc>
          <w:tcPr>
            <w:tcW w:w="392" w:type="dxa"/>
          </w:tcPr>
          <w:p w:rsid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1843" w:type="dxa"/>
          </w:tcPr>
          <w:p w:rsidR="00193F91" w:rsidRDefault="00193F91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</w:t>
            </w:r>
          </w:p>
        </w:tc>
        <w:tc>
          <w:tcPr>
            <w:tcW w:w="1701" w:type="dxa"/>
          </w:tcPr>
          <w:p w:rsidR="00193F91" w:rsidRDefault="00193F91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Сроки выполнения </w:t>
            </w:r>
          </w:p>
        </w:tc>
        <w:tc>
          <w:tcPr>
            <w:tcW w:w="1701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Финансировани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</w:p>
          <w:p w:rsidR="00193F91" w:rsidRDefault="00193F91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193F91" w:rsidRDefault="00193F91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  <w:tc>
          <w:tcPr>
            <w:tcW w:w="1951" w:type="dxa"/>
          </w:tcPr>
          <w:p w:rsidR="00193F91" w:rsidRDefault="00193F91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193F91" w:rsidTr="00193F91">
        <w:tc>
          <w:tcPr>
            <w:tcW w:w="392" w:type="dxa"/>
          </w:tcPr>
          <w:p w:rsidR="00193F91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нормативно – правовой базы в соответствии с ФГОС ДО </w:t>
            </w:r>
          </w:p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27E26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193F91" w:rsidRPr="00193F91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193F91"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193F91" w:rsidRDefault="00193F91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финансировани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</w:p>
          <w:p w:rsid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зам.зав по ВМР, 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ст. воспитатель </w:t>
            </w:r>
          </w:p>
          <w:p w:rsidR="00193F91" w:rsidRPr="00193F91" w:rsidRDefault="00193F91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</w:tcPr>
          <w:p w:rsidR="00193F91" w:rsidRPr="00193F91" w:rsidRDefault="00193F91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Издание приказов, положений, нормативных документов</w:t>
            </w:r>
          </w:p>
        </w:tc>
      </w:tr>
      <w:tr w:rsidR="00193F91" w:rsidTr="00193F91">
        <w:tc>
          <w:tcPr>
            <w:tcW w:w="392" w:type="dxa"/>
          </w:tcPr>
          <w:p w:rsidR="00193F91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Приведение в соответствии с ФГОС ДО образовательной программы, запросов семей воспитанников, (внедрение компетентно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подхода). </w:t>
            </w:r>
          </w:p>
        </w:tc>
        <w:tc>
          <w:tcPr>
            <w:tcW w:w="1701" w:type="dxa"/>
          </w:tcPr>
          <w:p w:rsidR="00527E26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2017</w:t>
            </w:r>
          </w:p>
          <w:p w:rsidR="00193F91" w:rsidRPr="00193F91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701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финансировани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</w:p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зам.зав по ВМР, 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ст. воспитатель </w:t>
            </w:r>
          </w:p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Образовательная программа ДОУ, разработанная в соответствии с ФГОС ДО и с учетом запросов родителей </w:t>
            </w:r>
          </w:p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F91" w:rsidTr="00193F91">
        <w:tc>
          <w:tcPr>
            <w:tcW w:w="392" w:type="dxa"/>
          </w:tcPr>
          <w:p w:rsidR="00193F91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системы мониторинга достижений детьми </w:t>
            </w:r>
          </w:p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93F91" w:rsidRPr="00193F91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701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финансировани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</w:p>
          <w:p w:rsid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зам.зав по ВМР, 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ст. воспитатель </w:t>
            </w:r>
          </w:p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достижений детьми результатов         освоения основной </w:t>
            </w:r>
          </w:p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результатов         освоения основной образовательной программы      дошкольного образования в соответствии с ФГОС ДО </w:t>
            </w:r>
          </w:p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образовательной программы</w:t>
            </w:r>
          </w:p>
        </w:tc>
      </w:tr>
      <w:tr w:rsidR="00193F91" w:rsidTr="00193F91">
        <w:tc>
          <w:tcPr>
            <w:tcW w:w="392" w:type="dxa"/>
          </w:tcPr>
          <w:p w:rsidR="00193F91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творческой группы по сопровождению внедрения ФГОС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образовательную деятельность </w:t>
            </w:r>
          </w:p>
        </w:tc>
        <w:tc>
          <w:tcPr>
            <w:tcW w:w="1701" w:type="dxa"/>
          </w:tcPr>
          <w:p w:rsidR="00527E26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193F91" w:rsidRPr="00193F91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финансировани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</w:p>
          <w:p w:rsid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зам.зав по ВМР, 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ст. воспитатель </w:t>
            </w:r>
          </w:p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План работы творческой группы</w:t>
            </w:r>
          </w:p>
        </w:tc>
      </w:tr>
      <w:tr w:rsidR="00193F91" w:rsidTr="00193F91">
        <w:tc>
          <w:tcPr>
            <w:tcW w:w="392" w:type="dxa"/>
          </w:tcPr>
          <w:p w:rsidR="00193F91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Подбор и апробация диагностических материалов, позволяющих контролировать качество образования (на основе программных требований, федеральных государствен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ных стандартов) </w:t>
            </w:r>
          </w:p>
        </w:tc>
        <w:tc>
          <w:tcPr>
            <w:tcW w:w="1701" w:type="dxa"/>
          </w:tcPr>
          <w:p w:rsidR="00527E26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193F91" w:rsidRPr="00193F91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193F91"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93F91" w:rsidRPr="00193F91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финансировани</w:t>
            </w:r>
            <w:r w:rsidR="00193F91"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</w:p>
          <w:p w:rsid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зам.зав по ВМР, 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ст. 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 </w:t>
            </w:r>
          </w:p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Создана система диагностических материалов для контроля качества образова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</w:tr>
      <w:tr w:rsidR="00193F91" w:rsidTr="00193F91">
        <w:tc>
          <w:tcPr>
            <w:tcW w:w="392" w:type="dxa"/>
          </w:tcPr>
          <w:p w:rsidR="00193F91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843" w:type="dxa"/>
          </w:tcPr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Разработка системы планирования (ежедневного, перспективного, в соответствии с реализуемыми образовател</w:t>
            </w:r>
            <w:r w:rsidR="00527E26">
              <w:rPr>
                <w:rFonts w:ascii="Times New Roman" w:hAnsi="Times New Roman" w:cs="Times New Roman"/>
                <w:sz w:val="28"/>
                <w:szCs w:val="28"/>
              </w:rPr>
              <w:t xml:space="preserve">ьными программами и проектами) </w:t>
            </w:r>
          </w:p>
        </w:tc>
        <w:tc>
          <w:tcPr>
            <w:tcW w:w="1701" w:type="dxa"/>
          </w:tcPr>
          <w:p w:rsidR="00527E26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527E26" w:rsidRPr="00193F91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27E26" w:rsidRPr="00193F91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Без финансирования </w:t>
            </w:r>
          </w:p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527E26" w:rsidRPr="00193F91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зам.зав по ВМР, 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ст. 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 </w:t>
            </w:r>
          </w:p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</w:tcPr>
          <w:p w:rsidR="00527E26" w:rsidRPr="00193F91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Перспективные планы, комплексно тематическое планирование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рабочие программы педагогов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 на каждой возрастной группе </w:t>
            </w:r>
          </w:p>
          <w:p w:rsidR="00193F91" w:rsidRPr="00193F91" w:rsidRDefault="00193F91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E26" w:rsidTr="00193F91">
        <w:tc>
          <w:tcPr>
            <w:tcW w:w="392" w:type="dxa"/>
          </w:tcPr>
          <w:p w:rsidR="00527E26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:rsidR="00527E26" w:rsidRPr="00527E26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7E26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системы контроля качества оказываемых образовательных услуг </w:t>
            </w:r>
          </w:p>
          <w:p w:rsidR="00527E26" w:rsidRPr="00193F91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7E26">
              <w:rPr>
                <w:rFonts w:ascii="Times New Roman" w:hAnsi="Times New Roman" w:cs="Times New Roman"/>
                <w:sz w:val="28"/>
                <w:szCs w:val="28"/>
              </w:rPr>
              <w:t>образовательных услуг</w:t>
            </w:r>
          </w:p>
        </w:tc>
        <w:tc>
          <w:tcPr>
            <w:tcW w:w="1701" w:type="dxa"/>
          </w:tcPr>
          <w:p w:rsidR="00527E26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527E26" w:rsidRPr="00527E26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527E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27E26" w:rsidRPr="00193F91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27E26" w:rsidRPr="00527E26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финансировани</w:t>
            </w:r>
            <w:r w:rsidRPr="00527E26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</w:p>
          <w:p w:rsidR="00527E26" w:rsidRPr="00193F91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527E26" w:rsidRPr="00193F91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зам.зав по ВМР, 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ст. 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 </w:t>
            </w:r>
          </w:p>
          <w:p w:rsidR="00527E26" w:rsidRPr="00193F91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</w:tcPr>
          <w:p w:rsidR="00527E26" w:rsidRPr="00193F91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7E26">
              <w:rPr>
                <w:rFonts w:ascii="Times New Roman" w:hAnsi="Times New Roman" w:cs="Times New Roman"/>
                <w:sz w:val="28"/>
                <w:szCs w:val="28"/>
              </w:rPr>
              <w:t>Разработка анкет для родителей в целях выявления удовлетворенности качеством оказываемых образовательных услуг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 оперативного и тематического </w:t>
            </w:r>
            <w:r w:rsidRPr="00527E26">
              <w:rPr>
                <w:rFonts w:ascii="Times New Roman" w:hAnsi="Times New Roman" w:cs="Times New Roman"/>
                <w:sz w:val="28"/>
                <w:szCs w:val="28"/>
              </w:rPr>
              <w:t>контроля за качеством оказываемых</w:t>
            </w:r>
          </w:p>
        </w:tc>
      </w:tr>
      <w:tr w:rsidR="00527E26" w:rsidTr="00193F91">
        <w:tc>
          <w:tcPr>
            <w:tcW w:w="392" w:type="dxa"/>
          </w:tcPr>
          <w:p w:rsidR="00527E26" w:rsidRDefault="00527E26" w:rsidP="00193F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</w:tcPr>
          <w:p w:rsidR="00527E26" w:rsidRPr="00527E26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7E26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тематических консультаций по повышению компетентности родителей в вопросах воспитания и образования </w:t>
            </w:r>
            <w:r w:rsidRPr="00527E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детей </w:t>
            </w:r>
          </w:p>
          <w:p w:rsidR="00527E26" w:rsidRPr="00527E26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7E2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527E26" w:rsidRPr="00527E26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7E26" w:rsidRPr="00527E26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27E26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2017</w:t>
            </w:r>
          </w:p>
          <w:p w:rsidR="00527E26" w:rsidRPr="00527E26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701" w:type="dxa"/>
          </w:tcPr>
          <w:p w:rsidR="00527E26" w:rsidRPr="00527E26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7E26">
              <w:rPr>
                <w:rFonts w:ascii="Times New Roman" w:hAnsi="Times New Roman" w:cs="Times New Roman"/>
                <w:sz w:val="28"/>
                <w:szCs w:val="28"/>
              </w:rPr>
              <w:t xml:space="preserve">Без финансирования </w:t>
            </w:r>
          </w:p>
          <w:p w:rsidR="00527E26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527E26" w:rsidRPr="00193F91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зам.зав по ВМР, 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ст. 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1951" w:type="dxa"/>
          </w:tcPr>
          <w:p w:rsidR="00527E26" w:rsidRPr="00527E26" w:rsidRDefault="00527E26" w:rsidP="00527E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7E26">
              <w:rPr>
                <w:rFonts w:ascii="Times New Roman" w:hAnsi="Times New Roman" w:cs="Times New Roman"/>
                <w:sz w:val="28"/>
                <w:szCs w:val="28"/>
              </w:rPr>
              <w:t>Тематические консультации</w:t>
            </w:r>
          </w:p>
        </w:tc>
      </w:tr>
    </w:tbl>
    <w:p w:rsidR="00193F91" w:rsidRPr="00193F91" w:rsidRDefault="00193F91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317E" w:rsidRPr="0090317E" w:rsidRDefault="0090317E" w:rsidP="00D359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317E">
        <w:rPr>
          <w:rFonts w:ascii="Times New Roman" w:hAnsi="Times New Roman" w:cs="Times New Roman"/>
          <w:sz w:val="28"/>
          <w:szCs w:val="28"/>
        </w:rPr>
        <w:t xml:space="preserve">Ожидаемый результат: создание нормативно-правовой базы отвечающей новым требованиям дошкольного образования </w:t>
      </w:r>
    </w:p>
    <w:p w:rsidR="00193F91" w:rsidRDefault="0090317E" w:rsidP="0090317E">
      <w:p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90317E">
        <w:rPr>
          <w:rFonts w:ascii="Times New Roman" w:hAnsi="Times New Roman" w:cs="Times New Roman"/>
          <w:sz w:val="28"/>
          <w:szCs w:val="28"/>
        </w:rPr>
        <w:t>Социальный эффект: повышение качества образовательных услу</w:t>
      </w:r>
      <w:r w:rsidRPr="0090317E">
        <w:rPr>
          <w:rFonts w:ascii="Times New Roman" w:hAnsi="Times New Roman" w:cs="Times New Roman"/>
          <w:color w:val="002060"/>
          <w:sz w:val="28"/>
          <w:szCs w:val="28"/>
        </w:rPr>
        <w:t>г</w:t>
      </w:r>
    </w:p>
    <w:p w:rsidR="0090317E" w:rsidRDefault="0090317E" w:rsidP="004E07D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3F91" w:rsidRDefault="0090317E" w:rsidP="00D3596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17E">
        <w:rPr>
          <w:rFonts w:ascii="Times New Roman" w:hAnsi="Times New Roman" w:cs="Times New Roman"/>
          <w:b/>
          <w:sz w:val="28"/>
          <w:szCs w:val="28"/>
        </w:rPr>
        <w:t>9.2 Программное обеспечение, методики, технологии</w:t>
      </w:r>
    </w:p>
    <w:p w:rsidR="0090317E" w:rsidRPr="0090317E" w:rsidRDefault="00D35963" w:rsidP="009031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90317E" w:rsidRPr="0090317E">
        <w:rPr>
          <w:rFonts w:ascii="Times New Roman" w:hAnsi="Times New Roman" w:cs="Times New Roman"/>
          <w:sz w:val="28"/>
          <w:szCs w:val="28"/>
        </w:rPr>
        <w:t xml:space="preserve">обучение педагогов ДОУ технологиям проектирования, применение ИКТ, обновление методического и дидактического обеспечения. </w:t>
      </w:r>
    </w:p>
    <w:p w:rsidR="0090317E" w:rsidRPr="0090317E" w:rsidRDefault="00D35963" w:rsidP="009031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Задачи: </w:t>
      </w:r>
      <w:r w:rsidR="0090317E" w:rsidRPr="0090317E">
        <w:rPr>
          <w:rFonts w:ascii="Times New Roman" w:hAnsi="Times New Roman" w:cs="Times New Roman"/>
          <w:sz w:val="28"/>
          <w:szCs w:val="28"/>
        </w:rPr>
        <w:t xml:space="preserve">Организовать обучение педагогов в использовании проектной деятельности для использования в образовательном процессе, обучение на курсовой переподготовке ИК технологиям.  </w:t>
      </w:r>
    </w:p>
    <w:p w:rsidR="0090317E" w:rsidRDefault="0090317E" w:rsidP="009031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317E">
        <w:rPr>
          <w:rFonts w:ascii="Times New Roman" w:hAnsi="Times New Roman" w:cs="Times New Roman"/>
          <w:sz w:val="28"/>
          <w:szCs w:val="28"/>
        </w:rPr>
        <w:t xml:space="preserve">Организовать эффективное сетевое взаимодействие с партнерами детского сада посредством Интернета. 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457"/>
        <w:gridCol w:w="1919"/>
        <w:gridCol w:w="1653"/>
        <w:gridCol w:w="2043"/>
        <w:gridCol w:w="1649"/>
        <w:gridCol w:w="1851"/>
      </w:tblGrid>
      <w:tr w:rsidR="0090317E" w:rsidTr="0025774B">
        <w:tc>
          <w:tcPr>
            <w:tcW w:w="457" w:type="dxa"/>
          </w:tcPr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653" w:type="dxa"/>
          </w:tcPr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выпол</w:t>
            </w: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 xml:space="preserve">нения </w:t>
            </w:r>
          </w:p>
          <w:p w:rsid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3" w:type="dxa"/>
          </w:tcPr>
          <w:p w:rsid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>Финансирование</w:t>
            </w:r>
          </w:p>
        </w:tc>
        <w:tc>
          <w:tcPr>
            <w:tcW w:w="1649" w:type="dxa"/>
          </w:tcPr>
          <w:p w:rsid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  <w:tc>
          <w:tcPr>
            <w:tcW w:w="1851" w:type="dxa"/>
          </w:tcPr>
          <w:p w:rsid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90317E" w:rsidTr="0025774B">
        <w:tc>
          <w:tcPr>
            <w:tcW w:w="457" w:type="dxa"/>
          </w:tcPr>
          <w:p w:rsidR="0090317E" w:rsidRPr="0090317E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9" w:type="dxa"/>
          </w:tcPr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>Обучение педагогов применению проек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тного метода в образовательном процессе</w:t>
            </w:r>
          </w:p>
        </w:tc>
        <w:tc>
          <w:tcPr>
            <w:tcW w:w="1653" w:type="dxa"/>
          </w:tcPr>
          <w:p w:rsidR="0090317E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2043" w:type="dxa"/>
          </w:tcPr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>Без финансирования</w:t>
            </w:r>
          </w:p>
        </w:tc>
        <w:tc>
          <w:tcPr>
            <w:tcW w:w="1649" w:type="dxa"/>
          </w:tcPr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</w:tcPr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>План семинаров</w:t>
            </w:r>
          </w:p>
        </w:tc>
      </w:tr>
      <w:tr w:rsidR="0090317E" w:rsidTr="0025774B">
        <w:tc>
          <w:tcPr>
            <w:tcW w:w="457" w:type="dxa"/>
          </w:tcPr>
          <w:p w:rsidR="0090317E" w:rsidRPr="0090317E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9" w:type="dxa"/>
          </w:tcPr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 xml:space="preserve">Внедрение программы «Здоровье»  </w:t>
            </w:r>
          </w:p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</w:tcPr>
          <w:p w:rsidR="0025774B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90317E" w:rsidRPr="0090317E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3" w:type="dxa"/>
          </w:tcPr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 xml:space="preserve">Без финансирования </w:t>
            </w:r>
          </w:p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90317E" w:rsidRPr="0090317E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зам.зав по ВМР, 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ст. воспитатель</w:t>
            </w:r>
            <w:r w:rsidR="0090317E" w:rsidRPr="0090317E">
              <w:rPr>
                <w:rFonts w:ascii="Times New Roman" w:hAnsi="Times New Roman" w:cs="Times New Roman"/>
                <w:sz w:val="28"/>
                <w:szCs w:val="28"/>
              </w:rPr>
              <w:t xml:space="preserve">, педагоги </w:t>
            </w:r>
          </w:p>
          <w:p w:rsidR="0090317E" w:rsidRPr="00193F91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</w:tcPr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>Паспорт здоровья дошкольников</w:t>
            </w:r>
          </w:p>
        </w:tc>
      </w:tr>
      <w:tr w:rsidR="0090317E" w:rsidTr="0025774B">
        <w:tc>
          <w:tcPr>
            <w:tcW w:w="457" w:type="dxa"/>
          </w:tcPr>
          <w:p w:rsidR="0090317E" w:rsidRPr="0090317E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19" w:type="dxa"/>
          </w:tcPr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комплекта методических материалов к практикуму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«Проектная деятельность в ДОУ» </w:t>
            </w:r>
          </w:p>
        </w:tc>
        <w:tc>
          <w:tcPr>
            <w:tcW w:w="1653" w:type="dxa"/>
          </w:tcPr>
          <w:p w:rsidR="0025774B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90317E" w:rsidRPr="0090317E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3" w:type="dxa"/>
          </w:tcPr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 xml:space="preserve">Без финансирования </w:t>
            </w:r>
          </w:p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9" w:type="dxa"/>
          </w:tcPr>
          <w:p w:rsidR="0090317E" w:rsidRPr="0090317E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зам.зав по ВМР, 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ст. воспитатель</w:t>
            </w:r>
            <w:r w:rsidR="0090317E" w:rsidRPr="0090317E">
              <w:rPr>
                <w:rFonts w:ascii="Times New Roman" w:hAnsi="Times New Roman" w:cs="Times New Roman"/>
                <w:sz w:val="28"/>
                <w:szCs w:val="28"/>
              </w:rPr>
              <w:t xml:space="preserve">, педагоги </w:t>
            </w:r>
          </w:p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</w:tcPr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>Методические рекомендации по организации проектной деятельности в ДОУ</w:t>
            </w:r>
          </w:p>
        </w:tc>
      </w:tr>
      <w:tr w:rsidR="0090317E" w:rsidTr="0025774B">
        <w:tc>
          <w:tcPr>
            <w:tcW w:w="457" w:type="dxa"/>
          </w:tcPr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>Пополнение библиотеки методическими и дидактическими посо</w:t>
            </w:r>
            <w:r w:rsidR="0025774B">
              <w:rPr>
                <w:rFonts w:ascii="Times New Roman" w:hAnsi="Times New Roman" w:cs="Times New Roman"/>
                <w:sz w:val="28"/>
                <w:szCs w:val="28"/>
              </w:rPr>
              <w:t xml:space="preserve">биями в соответствии с ФГОС ДО </w:t>
            </w:r>
          </w:p>
        </w:tc>
        <w:tc>
          <w:tcPr>
            <w:tcW w:w="1653" w:type="dxa"/>
          </w:tcPr>
          <w:p w:rsidR="0025774B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90317E" w:rsidRPr="0090317E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2043" w:type="dxa"/>
          </w:tcPr>
          <w:p w:rsidR="0090317E" w:rsidRPr="0090317E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>тысяч рублей в год</w:t>
            </w:r>
          </w:p>
        </w:tc>
        <w:tc>
          <w:tcPr>
            <w:tcW w:w="1649" w:type="dxa"/>
          </w:tcPr>
          <w:p w:rsidR="0025774B" w:rsidRPr="0090317E" w:rsidRDefault="0025774B" w:rsidP="002577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зам.зав по ВМР, 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ст. воспитатель</w:t>
            </w: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 xml:space="preserve">, педагоги </w:t>
            </w:r>
          </w:p>
          <w:p w:rsidR="0090317E" w:rsidRPr="0090317E" w:rsidRDefault="0090317E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</w:tcPr>
          <w:p w:rsidR="0090317E" w:rsidRPr="0090317E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>Приведение методической литературы и дидактических пособий в соответствие с ФГОС ДО</w:t>
            </w:r>
          </w:p>
        </w:tc>
      </w:tr>
      <w:tr w:rsidR="0025774B" w:rsidTr="0025774B">
        <w:tc>
          <w:tcPr>
            <w:tcW w:w="457" w:type="dxa"/>
          </w:tcPr>
          <w:p w:rsidR="0025774B" w:rsidRPr="0090317E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5774B" w:rsidRPr="0025774B" w:rsidRDefault="0025774B" w:rsidP="002577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774B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семинаров по внедрению игровой технологии В. В. Воскобовича </w:t>
            </w:r>
          </w:p>
          <w:p w:rsidR="0025774B" w:rsidRPr="0090317E" w:rsidRDefault="0025774B" w:rsidP="002577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рублей в год </w:t>
            </w:r>
          </w:p>
        </w:tc>
        <w:tc>
          <w:tcPr>
            <w:tcW w:w="1653" w:type="dxa"/>
          </w:tcPr>
          <w:p w:rsidR="0025774B" w:rsidRDefault="0025774B" w:rsidP="002577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25774B" w:rsidRPr="0025774B" w:rsidRDefault="0025774B" w:rsidP="002577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Pr="0025774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25774B" w:rsidRPr="0090317E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3" w:type="dxa"/>
          </w:tcPr>
          <w:p w:rsidR="0025774B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774B">
              <w:rPr>
                <w:rFonts w:ascii="Times New Roman" w:hAnsi="Times New Roman" w:cs="Times New Roman"/>
                <w:sz w:val="28"/>
                <w:szCs w:val="28"/>
              </w:rPr>
              <w:t>40 тысяч</w:t>
            </w:r>
          </w:p>
        </w:tc>
        <w:tc>
          <w:tcPr>
            <w:tcW w:w="1649" w:type="dxa"/>
          </w:tcPr>
          <w:p w:rsidR="0025774B" w:rsidRPr="0090317E" w:rsidRDefault="0025774B" w:rsidP="002577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зам.зав по ВМР, 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ст. воспитатель</w:t>
            </w:r>
            <w:r w:rsidRPr="00903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51" w:type="dxa"/>
          </w:tcPr>
          <w:p w:rsidR="0025774B" w:rsidRPr="0090317E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774B">
              <w:rPr>
                <w:rFonts w:ascii="Times New Roman" w:hAnsi="Times New Roman" w:cs="Times New Roman"/>
                <w:sz w:val="28"/>
                <w:szCs w:val="28"/>
              </w:rPr>
              <w:t>План семинаров, наработка конспектов по НОД</w:t>
            </w:r>
          </w:p>
        </w:tc>
      </w:tr>
      <w:tr w:rsidR="0025774B" w:rsidTr="0025774B">
        <w:tc>
          <w:tcPr>
            <w:tcW w:w="457" w:type="dxa"/>
          </w:tcPr>
          <w:p w:rsidR="0025774B" w:rsidRPr="0090317E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25774B" w:rsidRPr="0025774B" w:rsidRDefault="0025774B" w:rsidP="002577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774B">
              <w:rPr>
                <w:rFonts w:ascii="Times New Roman" w:hAnsi="Times New Roman" w:cs="Times New Roman"/>
                <w:sz w:val="28"/>
                <w:szCs w:val="28"/>
              </w:rPr>
              <w:t>Привлечение педагогов ДОУ к сетевому взаимодействию с партнерами детск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ого сада посредством Интернета </w:t>
            </w:r>
          </w:p>
        </w:tc>
        <w:tc>
          <w:tcPr>
            <w:tcW w:w="1653" w:type="dxa"/>
          </w:tcPr>
          <w:p w:rsidR="0025774B" w:rsidRDefault="0025774B" w:rsidP="002577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25774B" w:rsidRPr="0025774B" w:rsidRDefault="0025774B" w:rsidP="002577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25774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25774B" w:rsidRPr="0025774B" w:rsidRDefault="0025774B" w:rsidP="002577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3" w:type="dxa"/>
          </w:tcPr>
          <w:p w:rsidR="0025774B" w:rsidRPr="0025774B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25774B">
              <w:rPr>
                <w:rFonts w:ascii="Times New Roman" w:hAnsi="Times New Roman" w:cs="Times New Roman"/>
                <w:sz w:val="28"/>
                <w:szCs w:val="28"/>
              </w:rPr>
              <w:t>тысяч рублей в год</w:t>
            </w:r>
          </w:p>
        </w:tc>
        <w:tc>
          <w:tcPr>
            <w:tcW w:w="1649" w:type="dxa"/>
          </w:tcPr>
          <w:p w:rsidR="0025774B" w:rsidRPr="0025774B" w:rsidRDefault="0025774B" w:rsidP="002577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зам.зав по ВМР, </w:t>
            </w:r>
            <w:r w:rsidRPr="00193F91">
              <w:rPr>
                <w:rFonts w:ascii="Times New Roman" w:hAnsi="Times New Roman" w:cs="Times New Roman"/>
                <w:sz w:val="28"/>
                <w:szCs w:val="28"/>
              </w:rPr>
              <w:t>ст. воспитатель</w:t>
            </w:r>
            <w:r w:rsidRPr="0025774B">
              <w:rPr>
                <w:rFonts w:ascii="Times New Roman" w:hAnsi="Times New Roman" w:cs="Times New Roman"/>
                <w:sz w:val="28"/>
                <w:szCs w:val="28"/>
              </w:rPr>
              <w:t xml:space="preserve">, педагоги </w:t>
            </w:r>
          </w:p>
          <w:p w:rsidR="0025774B" w:rsidRPr="00193F91" w:rsidRDefault="0025774B" w:rsidP="002577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</w:tcPr>
          <w:p w:rsidR="0025774B" w:rsidRPr="0025774B" w:rsidRDefault="0025774B" w:rsidP="009031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774B">
              <w:rPr>
                <w:rFonts w:ascii="Times New Roman" w:hAnsi="Times New Roman" w:cs="Times New Roman"/>
                <w:sz w:val="28"/>
                <w:szCs w:val="28"/>
              </w:rPr>
              <w:t>Ведение странички на сайте ДОУ, дистанц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ионное обучение и распространен</w:t>
            </w:r>
            <w:r w:rsidRPr="0025774B">
              <w:rPr>
                <w:rFonts w:ascii="Times New Roman" w:hAnsi="Times New Roman" w:cs="Times New Roman"/>
                <w:sz w:val="28"/>
                <w:szCs w:val="28"/>
              </w:rPr>
              <w:t>ие и обмен опытом</w:t>
            </w:r>
          </w:p>
        </w:tc>
      </w:tr>
    </w:tbl>
    <w:p w:rsidR="0025774B" w:rsidRPr="0025774B" w:rsidRDefault="0025774B" w:rsidP="00257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774B">
        <w:rPr>
          <w:rFonts w:ascii="Times New Roman" w:hAnsi="Times New Roman" w:cs="Times New Roman"/>
          <w:sz w:val="28"/>
          <w:szCs w:val="28"/>
        </w:rPr>
        <w:t xml:space="preserve">Ожидаемый результат: методические разработки по обучению педагогов проектной деятельности, овладение педагогами средствами ИКТ, внедрение игровой технологии В. В. Воскобовича позволит не только развить интеллектуальные способности ребенка, его речь и психические процессы, но и поспособствует развитию его сотворчества и сотрудничества с окружающим миром. </w:t>
      </w:r>
    </w:p>
    <w:p w:rsidR="0025774B" w:rsidRPr="0025774B" w:rsidRDefault="0025774B" w:rsidP="00257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774B">
        <w:rPr>
          <w:rFonts w:ascii="Times New Roman" w:hAnsi="Times New Roman" w:cs="Times New Roman"/>
          <w:sz w:val="28"/>
          <w:szCs w:val="28"/>
        </w:rPr>
        <w:t xml:space="preserve">Социальный эффект: использование интернета обеспечит открытость образовательного пространства ДОУ и выведет взаимодействие с партнерами детского сада на новый уровень. </w:t>
      </w:r>
    </w:p>
    <w:p w:rsidR="00852220" w:rsidRPr="0025774B" w:rsidRDefault="0025774B" w:rsidP="00257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77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317E" w:rsidRPr="00852220" w:rsidRDefault="00852220" w:rsidP="004E07D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220">
        <w:rPr>
          <w:rFonts w:ascii="Times New Roman" w:hAnsi="Times New Roman" w:cs="Times New Roman"/>
          <w:b/>
          <w:sz w:val="28"/>
          <w:szCs w:val="28"/>
        </w:rPr>
        <w:t>9.3 Работа с кадрами</w:t>
      </w:r>
    </w:p>
    <w:p w:rsidR="00852220" w:rsidRPr="00852220" w:rsidRDefault="00852220" w:rsidP="008522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220">
        <w:rPr>
          <w:rFonts w:ascii="Times New Roman" w:hAnsi="Times New Roman" w:cs="Times New Roman"/>
          <w:sz w:val="28"/>
          <w:szCs w:val="28"/>
        </w:rPr>
        <w:t xml:space="preserve">Цель:  </w:t>
      </w:r>
    </w:p>
    <w:p w:rsidR="00852220" w:rsidRPr="00852220" w:rsidRDefault="00852220" w:rsidP="008522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220">
        <w:rPr>
          <w:rFonts w:ascii="Times New Roman" w:hAnsi="Times New Roman" w:cs="Times New Roman"/>
          <w:sz w:val="28"/>
          <w:szCs w:val="28"/>
        </w:rPr>
        <w:t xml:space="preserve">Совершенствование профессиональной компетентности и инновационной культуры педагогов. </w:t>
      </w:r>
    </w:p>
    <w:p w:rsidR="00852220" w:rsidRPr="00852220" w:rsidRDefault="00852220" w:rsidP="008522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220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852220" w:rsidRPr="00852220" w:rsidRDefault="00852220" w:rsidP="008522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220">
        <w:rPr>
          <w:rFonts w:ascii="Times New Roman" w:hAnsi="Times New Roman" w:cs="Times New Roman"/>
          <w:sz w:val="28"/>
          <w:szCs w:val="28"/>
        </w:rPr>
        <w:t xml:space="preserve">Разработать системный подход к организации непрерывного образования сотрудников. </w:t>
      </w:r>
    </w:p>
    <w:p w:rsidR="00852220" w:rsidRPr="00852220" w:rsidRDefault="00852220" w:rsidP="008522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220">
        <w:rPr>
          <w:rFonts w:ascii="Times New Roman" w:hAnsi="Times New Roman" w:cs="Times New Roman"/>
          <w:sz w:val="28"/>
          <w:szCs w:val="28"/>
        </w:rPr>
        <w:lastRenderedPageBreak/>
        <w:t xml:space="preserve">Привлечь социальных партнёров для совместной работы. </w:t>
      </w:r>
    </w:p>
    <w:p w:rsidR="00852220" w:rsidRDefault="00852220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220">
        <w:rPr>
          <w:rFonts w:ascii="Times New Roman" w:hAnsi="Times New Roman" w:cs="Times New Roman"/>
          <w:sz w:val="28"/>
          <w:szCs w:val="28"/>
        </w:rPr>
        <w:t>Пересмотреть систему мотивации педагогов для повышения их профессионального роста</w:t>
      </w:r>
    </w:p>
    <w:p w:rsidR="00852220" w:rsidRDefault="00852220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85"/>
        <w:gridCol w:w="2195"/>
        <w:gridCol w:w="1434"/>
        <w:gridCol w:w="1918"/>
        <w:gridCol w:w="1551"/>
        <w:gridCol w:w="1989"/>
      </w:tblGrid>
      <w:tr w:rsidR="00852220" w:rsidTr="00852220">
        <w:tc>
          <w:tcPr>
            <w:tcW w:w="441" w:type="dxa"/>
          </w:tcPr>
          <w:p w:rsidR="00852220" w:rsidRP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222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06" w:type="dxa"/>
          </w:tcPr>
          <w:p w:rsidR="00852220" w:rsidRPr="00F4492A" w:rsidRDefault="00852220" w:rsidP="004E07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1441" w:type="dxa"/>
          </w:tcPr>
          <w:p w:rsidR="00852220" w:rsidRPr="00F4492A" w:rsidRDefault="00852220" w:rsidP="004E07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Сроки выполнения</w:t>
            </w:r>
          </w:p>
        </w:tc>
        <w:tc>
          <w:tcPr>
            <w:tcW w:w="1927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Финансирование</w:t>
            </w:r>
          </w:p>
        </w:tc>
        <w:tc>
          <w:tcPr>
            <w:tcW w:w="1558" w:type="dxa"/>
          </w:tcPr>
          <w:p w:rsidR="00852220" w:rsidRPr="00F4492A" w:rsidRDefault="00852220" w:rsidP="004E07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Исполнители </w:t>
            </w:r>
          </w:p>
        </w:tc>
        <w:tc>
          <w:tcPr>
            <w:tcW w:w="1999" w:type="dxa"/>
          </w:tcPr>
          <w:p w:rsidR="00852220" w:rsidRPr="00F4492A" w:rsidRDefault="00852220" w:rsidP="004E07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</w:tr>
      <w:tr w:rsidR="00852220" w:rsidTr="00852220">
        <w:tc>
          <w:tcPr>
            <w:tcW w:w="441" w:type="dxa"/>
          </w:tcPr>
          <w:p w:rsidR="00852220" w:rsidRP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06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Разработать план курсовой переподготовки и повышения квалификации педагогов </w:t>
            </w:r>
          </w:p>
        </w:tc>
        <w:tc>
          <w:tcPr>
            <w:tcW w:w="1441" w:type="dxa"/>
          </w:tcPr>
          <w:p w:rsidR="00852220" w:rsidRPr="00F4492A" w:rsidRDefault="00852220" w:rsidP="004E07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927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  Без финансирования </w:t>
            </w:r>
          </w:p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852220" w:rsidRPr="00F4492A" w:rsidRDefault="00852220" w:rsidP="004E07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Заведующая, зам.зав по ВМР, ст. воспитатель</w:t>
            </w:r>
          </w:p>
        </w:tc>
        <w:tc>
          <w:tcPr>
            <w:tcW w:w="1999" w:type="dxa"/>
          </w:tcPr>
          <w:p w:rsidR="00852220" w:rsidRPr="00F4492A" w:rsidRDefault="00852220" w:rsidP="004E07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План-график курсовой переподготов ки и повышения квалификации педагогов</w:t>
            </w:r>
          </w:p>
        </w:tc>
      </w:tr>
      <w:tr w:rsidR="00852220" w:rsidTr="00852220">
        <w:tc>
          <w:tcPr>
            <w:tcW w:w="441" w:type="dxa"/>
          </w:tcPr>
          <w:p w:rsidR="00852220" w:rsidRP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06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диагностических карт профессионального мастерства и определение личных потребностей сотрудников в обучении. Проведение самоанализа </w:t>
            </w:r>
          </w:p>
        </w:tc>
        <w:tc>
          <w:tcPr>
            <w:tcW w:w="1441" w:type="dxa"/>
          </w:tcPr>
          <w:p w:rsidR="00852220" w:rsidRPr="00F4492A" w:rsidRDefault="00852220" w:rsidP="004E07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20142018</w:t>
            </w:r>
          </w:p>
        </w:tc>
        <w:tc>
          <w:tcPr>
            <w:tcW w:w="1927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Без финансирования </w:t>
            </w:r>
          </w:p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852220" w:rsidRPr="00F4492A" w:rsidRDefault="00852220" w:rsidP="004E07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Заведующая, зам.зав по ВМР, ст. воспитатель </w:t>
            </w:r>
          </w:p>
        </w:tc>
        <w:tc>
          <w:tcPr>
            <w:tcW w:w="1999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Диагностические карты педмастерства педагогов и затруднений</w:t>
            </w:r>
          </w:p>
        </w:tc>
      </w:tr>
      <w:tr w:rsidR="00852220" w:rsidTr="00852220">
        <w:tc>
          <w:tcPr>
            <w:tcW w:w="441" w:type="dxa"/>
          </w:tcPr>
          <w:p w:rsidR="00852220" w:rsidRP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06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профессиональных достижений педагогов - Портфолио </w:t>
            </w:r>
          </w:p>
        </w:tc>
        <w:tc>
          <w:tcPr>
            <w:tcW w:w="1441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20142018  </w:t>
            </w:r>
          </w:p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558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Заведующая, зам.зав по ВМР, ст. воспитатель </w:t>
            </w:r>
          </w:p>
        </w:tc>
        <w:tc>
          <w:tcPr>
            <w:tcW w:w="1999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Портфолио педагогов</w:t>
            </w:r>
          </w:p>
        </w:tc>
      </w:tr>
      <w:tr w:rsidR="00852220" w:rsidTr="00852220">
        <w:tc>
          <w:tcPr>
            <w:tcW w:w="441" w:type="dxa"/>
          </w:tcPr>
          <w:p w:rsidR="00852220" w:rsidRP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06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Обучение педагогов современным технологиям взаимодействия со взрослыми и детьми (технологии проектирования</w:t>
            </w:r>
          </w:p>
        </w:tc>
        <w:tc>
          <w:tcPr>
            <w:tcW w:w="1441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20142018</w:t>
            </w:r>
          </w:p>
        </w:tc>
        <w:tc>
          <w:tcPr>
            <w:tcW w:w="1927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558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Заведующая, зам.зав по ВМР, ст. воспитатель </w:t>
            </w:r>
          </w:p>
        </w:tc>
        <w:tc>
          <w:tcPr>
            <w:tcW w:w="1999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План семинаров </w:t>
            </w:r>
          </w:p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информационные технологии, технология «портфолио» и пр.</w:t>
            </w:r>
          </w:p>
        </w:tc>
      </w:tr>
      <w:tr w:rsidR="00852220" w:rsidTr="00852220">
        <w:tc>
          <w:tcPr>
            <w:tcW w:w="441" w:type="dxa"/>
          </w:tcPr>
          <w:p w:rsidR="00852220" w:rsidRP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06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обучения педагогов по вопросам применения ИКТ и сайта ДОУ для консультативной помощи родителей в воспитании и обучении детей  </w:t>
            </w:r>
          </w:p>
        </w:tc>
        <w:tc>
          <w:tcPr>
            <w:tcW w:w="1441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20142018  </w:t>
            </w:r>
          </w:p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Без финансирования </w:t>
            </w:r>
          </w:p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Заведующая, зам.зав по ВМР, ст. воспитатель</w:t>
            </w:r>
          </w:p>
        </w:tc>
        <w:tc>
          <w:tcPr>
            <w:tcW w:w="1999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Владение ИКТ, работа на сайте ДО</w:t>
            </w:r>
          </w:p>
        </w:tc>
      </w:tr>
      <w:tr w:rsidR="00852220" w:rsidTr="00852220">
        <w:tc>
          <w:tcPr>
            <w:tcW w:w="441" w:type="dxa"/>
          </w:tcPr>
          <w:p w:rsidR="00852220" w:rsidRP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06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наставничества для профессионального становления молодых специалистов </w:t>
            </w:r>
          </w:p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1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20142018</w:t>
            </w:r>
          </w:p>
        </w:tc>
        <w:tc>
          <w:tcPr>
            <w:tcW w:w="1927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Без финансирования </w:t>
            </w:r>
          </w:p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Заведующая, зам.зав по ВМР, ст. воспитатель </w:t>
            </w:r>
          </w:p>
        </w:tc>
        <w:tc>
          <w:tcPr>
            <w:tcW w:w="1999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Наставничество</w:t>
            </w:r>
          </w:p>
        </w:tc>
      </w:tr>
      <w:tr w:rsidR="00852220" w:rsidTr="00852220">
        <w:tc>
          <w:tcPr>
            <w:tcW w:w="441" w:type="dxa"/>
          </w:tcPr>
          <w:p w:rsidR="00852220" w:rsidRP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06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и сопровождение аттестации педагогических и руководящих работников </w:t>
            </w:r>
          </w:p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1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20142018  </w:t>
            </w:r>
          </w:p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558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Заведующая, зам.зав по ВМР, ст. воспитатель </w:t>
            </w:r>
          </w:p>
        </w:tc>
        <w:tc>
          <w:tcPr>
            <w:tcW w:w="1999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Формирование опыта работы, оформление документации и портфолио педагога</w:t>
            </w:r>
          </w:p>
        </w:tc>
      </w:tr>
      <w:tr w:rsidR="00852220" w:rsidTr="00852220">
        <w:tc>
          <w:tcPr>
            <w:tcW w:w="441" w:type="dxa"/>
          </w:tcPr>
          <w:p w:rsidR="00852220" w:rsidRP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06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Приобретение компьютерной техники  </w:t>
            </w:r>
          </w:p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1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20142018</w:t>
            </w:r>
          </w:p>
        </w:tc>
        <w:tc>
          <w:tcPr>
            <w:tcW w:w="1927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35 тысяч рублей</w:t>
            </w:r>
          </w:p>
        </w:tc>
        <w:tc>
          <w:tcPr>
            <w:tcW w:w="1558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Заведующая</w:t>
            </w:r>
          </w:p>
        </w:tc>
        <w:tc>
          <w:tcPr>
            <w:tcW w:w="1999" w:type="dxa"/>
          </w:tcPr>
          <w:p w:rsidR="00852220" w:rsidRPr="00F4492A" w:rsidRDefault="00852220" w:rsidP="00852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492A">
              <w:rPr>
                <w:rFonts w:ascii="Times New Roman" w:hAnsi="Times New Roman" w:cs="Times New Roman"/>
                <w:sz w:val="20"/>
                <w:szCs w:val="20"/>
              </w:rPr>
              <w:t>Пополниться база компьютерной техники</w:t>
            </w:r>
          </w:p>
        </w:tc>
      </w:tr>
    </w:tbl>
    <w:p w:rsidR="00852220" w:rsidRPr="00852220" w:rsidRDefault="00852220" w:rsidP="008522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220">
        <w:rPr>
          <w:rFonts w:ascii="Times New Roman" w:hAnsi="Times New Roman" w:cs="Times New Roman"/>
          <w:sz w:val="28"/>
          <w:szCs w:val="28"/>
        </w:rPr>
        <w:lastRenderedPageBreak/>
        <w:t xml:space="preserve">Ожидаемый результат: диагностические карты профессионального мастерства по определению личных потребностей сотрудников в обучении, создание портфолио педагогами. </w:t>
      </w:r>
    </w:p>
    <w:p w:rsidR="00852220" w:rsidRDefault="00852220" w:rsidP="008522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220">
        <w:rPr>
          <w:rFonts w:ascii="Times New Roman" w:hAnsi="Times New Roman" w:cs="Times New Roman"/>
          <w:sz w:val="28"/>
          <w:szCs w:val="28"/>
        </w:rPr>
        <w:t>Социальный эффект: повышение уровня компетенции педагогов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2220" w:rsidRDefault="00852220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2220" w:rsidRPr="00852220" w:rsidRDefault="00852220" w:rsidP="0085222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220">
        <w:rPr>
          <w:rFonts w:ascii="Times New Roman" w:hAnsi="Times New Roman" w:cs="Times New Roman"/>
          <w:b/>
          <w:sz w:val="28"/>
          <w:szCs w:val="28"/>
        </w:rPr>
        <w:t xml:space="preserve">9.4 Социальное партнерство </w:t>
      </w:r>
    </w:p>
    <w:p w:rsidR="00852220" w:rsidRPr="00852220" w:rsidRDefault="00F4492A" w:rsidP="008522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Цель: </w:t>
      </w:r>
      <w:r w:rsidR="00852220" w:rsidRPr="00852220">
        <w:rPr>
          <w:rFonts w:ascii="Times New Roman" w:hAnsi="Times New Roman" w:cs="Times New Roman"/>
          <w:sz w:val="28"/>
          <w:szCs w:val="28"/>
        </w:rPr>
        <w:t>Создание взаимовыгодного социального партнерства для функционирования учреждения в режиме открытого образовательного пространства, обеспечивающего полноценную реализацию интересов личности, общества, государства в воспи</w:t>
      </w:r>
      <w:r w:rsidR="00852220">
        <w:rPr>
          <w:rFonts w:ascii="Times New Roman" w:hAnsi="Times New Roman" w:cs="Times New Roman"/>
          <w:sz w:val="28"/>
          <w:szCs w:val="28"/>
        </w:rPr>
        <w:t xml:space="preserve">тании подрастающего поколения. </w:t>
      </w:r>
    </w:p>
    <w:p w:rsidR="00852220" w:rsidRPr="00852220" w:rsidRDefault="00F4492A" w:rsidP="008522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  <w:r w:rsidR="00852220" w:rsidRPr="00852220">
        <w:rPr>
          <w:rFonts w:ascii="Times New Roman" w:hAnsi="Times New Roman" w:cs="Times New Roman"/>
          <w:sz w:val="28"/>
          <w:szCs w:val="28"/>
        </w:rPr>
        <w:t xml:space="preserve">Применять эффективные формы взаимодействия ДОУ с социальными партнерами.  </w:t>
      </w:r>
    </w:p>
    <w:p w:rsidR="00852220" w:rsidRDefault="00852220" w:rsidP="008522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2220">
        <w:rPr>
          <w:rFonts w:ascii="Times New Roman" w:hAnsi="Times New Roman" w:cs="Times New Roman"/>
          <w:sz w:val="28"/>
          <w:szCs w:val="28"/>
        </w:rPr>
        <w:t>Формировать положительный имидж - как образовательного учреждения, так и социального партнера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57"/>
        <w:gridCol w:w="2555"/>
        <w:gridCol w:w="2719"/>
        <w:gridCol w:w="1819"/>
        <w:gridCol w:w="2022"/>
      </w:tblGrid>
      <w:tr w:rsidR="00852220" w:rsidTr="002D66F5">
        <w:tc>
          <w:tcPr>
            <w:tcW w:w="534" w:type="dxa"/>
          </w:tcPr>
          <w:p w:rsidR="00852220" w:rsidRP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222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852220" w:rsidRP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2220"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Социальный партнер </w:t>
            </w:r>
          </w:p>
          <w:p w:rsid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14" w:type="dxa"/>
          </w:tcPr>
          <w:p w:rsid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2220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915" w:type="dxa"/>
          </w:tcPr>
          <w:p w:rsid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Ожидаемый продукт деятельности</w:t>
            </w:r>
          </w:p>
        </w:tc>
        <w:tc>
          <w:tcPr>
            <w:tcW w:w="1915" w:type="dxa"/>
          </w:tcPr>
          <w:p w:rsid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Социальный эффект </w:t>
            </w:r>
          </w:p>
        </w:tc>
      </w:tr>
      <w:tr w:rsidR="00852220" w:rsidTr="002D66F5">
        <w:tc>
          <w:tcPr>
            <w:tcW w:w="534" w:type="dxa"/>
          </w:tcPr>
          <w:p w:rsidR="00852220" w:rsidRPr="00852220" w:rsidRDefault="00852220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автономное общеобразовательное учреждение начальная общеобразовательная школа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 27, 37</w:t>
            </w:r>
          </w:p>
          <w:p w:rsidR="00852220" w:rsidRPr="00852220" w:rsidRDefault="00852220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 xml:space="preserve">Экскурсии, совместные праздники, посещение школьных постановок, выставок </w:t>
            </w:r>
          </w:p>
          <w:p w:rsidR="00852220" w:rsidRPr="00852220" w:rsidRDefault="002D66F5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>Конспекты 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местных спортивных мероприятий </w:t>
            </w:r>
          </w:p>
        </w:tc>
        <w:tc>
          <w:tcPr>
            <w:tcW w:w="1915" w:type="dxa"/>
          </w:tcPr>
          <w:p w:rsidR="00852220" w:rsidRDefault="002D66F5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>Повышение уровня готовности дошкольников к обучению в школе.</w:t>
            </w:r>
          </w:p>
        </w:tc>
        <w:tc>
          <w:tcPr>
            <w:tcW w:w="1915" w:type="dxa"/>
          </w:tcPr>
          <w:p w:rsidR="00852220" w:rsidRDefault="002D66F5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>Снижение порога тревожности при поступлении в 1-ый класс.</w:t>
            </w:r>
          </w:p>
        </w:tc>
      </w:tr>
      <w:tr w:rsidR="002D66F5" w:rsidTr="002D66F5">
        <w:tc>
          <w:tcPr>
            <w:tcW w:w="534" w:type="dxa"/>
          </w:tcPr>
          <w:p w:rsidR="002D66F5" w:rsidRPr="00852220" w:rsidRDefault="002D66F5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2D66F5" w:rsidRPr="002D66F5" w:rsidRDefault="00F4492A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Театры г.</w:t>
            </w:r>
            <w:r w:rsidR="002D66F5" w:rsidRPr="002D66F5">
              <w:rPr>
                <w:rFonts w:ascii="Times New Roman" w:hAnsi="Times New Roman" w:cs="Times New Roman"/>
                <w:sz w:val="28"/>
                <w:szCs w:val="28"/>
              </w:rPr>
              <w:t xml:space="preserve">Хабаровска </w:t>
            </w: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 xml:space="preserve">Спектакли </w:t>
            </w:r>
          </w:p>
        </w:tc>
        <w:tc>
          <w:tcPr>
            <w:tcW w:w="1915" w:type="dxa"/>
          </w:tcPr>
          <w:p w:rsidR="002D66F5" w:rsidRPr="002D66F5" w:rsidRDefault="002D66F5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>Выставки рисунков</w:t>
            </w:r>
          </w:p>
        </w:tc>
        <w:tc>
          <w:tcPr>
            <w:tcW w:w="1915" w:type="dxa"/>
          </w:tcPr>
          <w:p w:rsidR="002D66F5" w:rsidRPr="002D66F5" w:rsidRDefault="002D66F5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>Обогащение социально эмоциональной сферы детей, приобщение к культуре своей страны</w:t>
            </w:r>
          </w:p>
        </w:tc>
      </w:tr>
      <w:tr w:rsidR="002D66F5" w:rsidTr="002D66F5">
        <w:tc>
          <w:tcPr>
            <w:tcW w:w="534" w:type="dxa"/>
          </w:tcPr>
          <w:p w:rsidR="002D66F5" w:rsidRPr="00852220" w:rsidRDefault="002D66F5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 xml:space="preserve">Городская детская библиотека </w:t>
            </w: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>Экскурсии, беседы, посещение праздников,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выставок, участие в конкурсах </w:t>
            </w:r>
          </w:p>
        </w:tc>
        <w:tc>
          <w:tcPr>
            <w:tcW w:w="1915" w:type="dxa"/>
          </w:tcPr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 xml:space="preserve">Выставки рисунков, детские рукописные книги </w:t>
            </w:r>
          </w:p>
          <w:p w:rsidR="002D66F5" w:rsidRPr="002D66F5" w:rsidRDefault="002D66F5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2D66F5" w:rsidRPr="002D66F5" w:rsidRDefault="002D66F5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 xml:space="preserve">Обогащение познавательной сферы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</w:p>
        </w:tc>
      </w:tr>
      <w:tr w:rsidR="002D66F5" w:rsidTr="002D66F5">
        <w:tc>
          <w:tcPr>
            <w:tcW w:w="534" w:type="dxa"/>
          </w:tcPr>
          <w:p w:rsidR="002D66F5" w:rsidRPr="00852220" w:rsidRDefault="002D66F5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 xml:space="preserve">Центр развития образования города Хабаровска </w:t>
            </w: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Научное руководство работой </w:t>
            </w: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Проекты, участие в семинарах, </w:t>
            </w:r>
            <w:r w:rsidRPr="002D66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конкурсах </w:t>
            </w: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2D66F5" w:rsidRPr="002D66F5" w:rsidRDefault="002D66F5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Презентации Семинары Ярмарки </w:t>
            </w:r>
            <w:r w:rsidRPr="002D66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Конкурсы Внедрение инновационных форм и методов в работу педагогов</w:t>
            </w:r>
          </w:p>
        </w:tc>
      </w:tr>
      <w:tr w:rsidR="002D66F5" w:rsidTr="002D66F5">
        <w:tc>
          <w:tcPr>
            <w:tcW w:w="534" w:type="dxa"/>
          </w:tcPr>
          <w:p w:rsidR="002D66F5" w:rsidRPr="00852220" w:rsidRDefault="002D66F5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 xml:space="preserve">КГОУ ДПО «ХК ИРО» </w:t>
            </w: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>Научное руководство работой</w:t>
            </w:r>
          </w:p>
        </w:tc>
        <w:tc>
          <w:tcPr>
            <w:tcW w:w="1915" w:type="dxa"/>
          </w:tcPr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 xml:space="preserve">Проекты, повышение компетенций </w:t>
            </w: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2D66F5" w:rsidRPr="002D66F5" w:rsidRDefault="002D66F5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>Курсовая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переподготовка педагогических </w:t>
            </w: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>педагогов кадров. Методическая и консультативная помощь</w:t>
            </w:r>
          </w:p>
        </w:tc>
      </w:tr>
      <w:tr w:rsidR="002D66F5" w:rsidTr="002D66F5">
        <w:tc>
          <w:tcPr>
            <w:tcW w:w="534" w:type="dxa"/>
          </w:tcPr>
          <w:p w:rsidR="002D66F5" w:rsidRPr="00852220" w:rsidRDefault="002D66F5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 xml:space="preserve">КГБНУК «Хабаровский краевой музей имени Н.И. Гродекова» </w:t>
            </w: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 xml:space="preserve">Экскурсии, тематические занятия </w:t>
            </w: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 xml:space="preserve">Поделки, изготовленные под руководством педагогов, рисунки </w:t>
            </w: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2D66F5" w:rsidRPr="002D66F5" w:rsidRDefault="002D66F5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6F5">
              <w:rPr>
                <w:rFonts w:ascii="Times New Roman" w:hAnsi="Times New Roman" w:cs="Times New Roman"/>
                <w:sz w:val="28"/>
                <w:szCs w:val="28"/>
              </w:rPr>
              <w:t>Обогащение социально эмоциональной сферы детей. Знакомство дошкольников с историей, культурой Дальнего Востока</w:t>
            </w:r>
          </w:p>
        </w:tc>
      </w:tr>
      <w:tr w:rsidR="002D66F5" w:rsidTr="002D66F5">
        <w:tc>
          <w:tcPr>
            <w:tcW w:w="534" w:type="dxa"/>
          </w:tcPr>
          <w:p w:rsidR="002D66F5" w:rsidRPr="00852220" w:rsidRDefault="002D66F5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AC487D" w:rsidRPr="00AC487D" w:rsidRDefault="00AC487D" w:rsidP="00AC48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7D">
              <w:rPr>
                <w:rFonts w:ascii="Times New Roman" w:hAnsi="Times New Roman" w:cs="Times New Roman"/>
                <w:sz w:val="28"/>
                <w:szCs w:val="28"/>
              </w:rPr>
              <w:t>КГБУЗ 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тская городская поликлиника № 8</w:t>
            </w:r>
            <w:r w:rsidRPr="00AC48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C487D" w:rsidRPr="00AC487D" w:rsidRDefault="00AC487D" w:rsidP="00AC48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6F5" w:rsidRPr="002D66F5" w:rsidRDefault="002D66F5" w:rsidP="00AC48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C487D" w:rsidRPr="00AC487D" w:rsidRDefault="00AC487D" w:rsidP="00AC48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7D">
              <w:rPr>
                <w:rFonts w:ascii="Times New Roman" w:hAnsi="Times New Roman" w:cs="Times New Roman"/>
                <w:sz w:val="28"/>
                <w:szCs w:val="28"/>
              </w:rPr>
              <w:t xml:space="preserve">Профилактические осмотры, противоэпидемические мероприятия </w:t>
            </w: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AC487D" w:rsidRPr="00AC487D" w:rsidRDefault="00AC487D" w:rsidP="00AC48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7D">
              <w:rPr>
                <w:rFonts w:ascii="Times New Roman" w:hAnsi="Times New Roman" w:cs="Times New Roman"/>
                <w:sz w:val="28"/>
                <w:szCs w:val="28"/>
              </w:rPr>
              <w:t xml:space="preserve">Медицинские рекомендации, карты </w:t>
            </w:r>
          </w:p>
          <w:p w:rsidR="002D66F5" w:rsidRPr="002D66F5" w:rsidRDefault="002D66F5" w:rsidP="002D66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2D66F5" w:rsidRPr="002D66F5" w:rsidRDefault="00AC487D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7D">
              <w:rPr>
                <w:rFonts w:ascii="Times New Roman" w:hAnsi="Times New Roman" w:cs="Times New Roman"/>
                <w:sz w:val="28"/>
                <w:szCs w:val="28"/>
              </w:rPr>
              <w:t>Снижение числа пропусков детьми по болезни</w:t>
            </w:r>
          </w:p>
        </w:tc>
      </w:tr>
      <w:tr w:rsidR="00AC487D" w:rsidTr="002D66F5">
        <w:tc>
          <w:tcPr>
            <w:tcW w:w="534" w:type="dxa"/>
          </w:tcPr>
          <w:p w:rsidR="00AC487D" w:rsidRPr="00852220" w:rsidRDefault="00AC487D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AC487D" w:rsidRPr="00AC487D" w:rsidRDefault="00AC487D" w:rsidP="00AC48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7D">
              <w:rPr>
                <w:rFonts w:ascii="Times New Roman" w:hAnsi="Times New Roman" w:cs="Times New Roman"/>
                <w:sz w:val="28"/>
                <w:szCs w:val="28"/>
              </w:rPr>
              <w:t xml:space="preserve">Бассейн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школе № 27 </w:t>
            </w:r>
          </w:p>
          <w:p w:rsidR="00AC487D" w:rsidRPr="00AC487D" w:rsidRDefault="00AC487D" w:rsidP="00AC48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C487D" w:rsidRPr="00AC487D" w:rsidRDefault="00AC487D" w:rsidP="00AC48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7D">
              <w:rPr>
                <w:rFonts w:ascii="Times New Roman" w:hAnsi="Times New Roman" w:cs="Times New Roman"/>
                <w:sz w:val="28"/>
                <w:szCs w:val="28"/>
              </w:rPr>
              <w:t>Оздоровительные мероприятия</w:t>
            </w:r>
          </w:p>
        </w:tc>
        <w:tc>
          <w:tcPr>
            <w:tcW w:w="1915" w:type="dxa"/>
          </w:tcPr>
          <w:p w:rsidR="00AC487D" w:rsidRPr="00AC487D" w:rsidRDefault="00AC487D" w:rsidP="00AC48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7D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детей плаванию </w:t>
            </w:r>
          </w:p>
          <w:p w:rsidR="00AC487D" w:rsidRPr="00AC487D" w:rsidRDefault="00AC487D" w:rsidP="00AC48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AC487D" w:rsidRPr="00AC487D" w:rsidRDefault="00AC487D" w:rsidP="00852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87D">
              <w:rPr>
                <w:rFonts w:ascii="Times New Roman" w:hAnsi="Times New Roman" w:cs="Times New Roman"/>
                <w:sz w:val="28"/>
                <w:szCs w:val="28"/>
              </w:rPr>
              <w:t>Снижение числа пропусков детьми по болезни</w:t>
            </w:r>
          </w:p>
        </w:tc>
      </w:tr>
    </w:tbl>
    <w:p w:rsidR="00852220" w:rsidRDefault="00852220" w:rsidP="008522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9635C" w:rsidRPr="00F9635C" w:rsidRDefault="00F9635C" w:rsidP="00F449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635C">
        <w:rPr>
          <w:rFonts w:ascii="Times New Roman" w:hAnsi="Times New Roman" w:cs="Times New Roman"/>
          <w:sz w:val="28"/>
          <w:szCs w:val="28"/>
        </w:rPr>
        <w:t xml:space="preserve">Ожидаемый результат: будет создано открытое образовательное пространство, которое обеспечит расширение кругозора ребенка, обогатит его социальный мир. </w:t>
      </w:r>
    </w:p>
    <w:p w:rsidR="00F9635C" w:rsidRPr="00F9635C" w:rsidRDefault="00F9635C" w:rsidP="00F449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635C">
        <w:rPr>
          <w:rFonts w:ascii="Times New Roman" w:hAnsi="Times New Roman" w:cs="Times New Roman"/>
          <w:sz w:val="28"/>
          <w:szCs w:val="28"/>
        </w:rPr>
        <w:t xml:space="preserve">Социальный эффект: расширение уровня предоставление дополнительных образовательных услуг. </w:t>
      </w:r>
    </w:p>
    <w:p w:rsidR="00F9635C" w:rsidRPr="00F9635C" w:rsidRDefault="00F9635C" w:rsidP="00F963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63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2220" w:rsidRDefault="00F9635C" w:rsidP="00F4492A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635C">
        <w:rPr>
          <w:rFonts w:ascii="Times New Roman" w:hAnsi="Times New Roman" w:cs="Times New Roman"/>
          <w:b/>
          <w:sz w:val="28"/>
          <w:szCs w:val="28"/>
        </w:rPr>
        <w:lastRenderedPageBreak/>
        <w:t>РАЗДЕЛ 10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F9635C">
        <w:rPr>
          <w:rFonts w:ascii="Times New Roman" w:hAnsi="Times New Roman" w:cs="Times New Roman"/>
          <w:b/>
          <w:sz w:val="28"/>
          <w:szCs w:val="28"/>
        </w:rPr>
        <w:t xml:space="preserve"> ИНДИКАТОРЫ И ЗНАЧЕНИЯ КАЧЕСТВА ДОШКОЛЬНОГО ОБРАЗОВАНИЯ</w:t>
      </w:r>
    </w:p>
    <w:p w:rsidR="00F9635C" w:rsidRDefault="00F9635C" w:rsidP="00F963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190"/>
        <w:gridCol w:w="3191"/>
        <w:gridCol w:w="3191"/>
      </w:tblGrid>
      <w:tr w:rsidR="00F9635C" w:rsidTr="00F9635C">
        <w:tc>
          <w:tcPr>
            <w:tcW w:w="3190" w:type="dxa"/>
            <w:vMerge w:val="restart"/>
          </w:tcPr>
          <w:p w:rsidR="00F9635C" w:rsidRDefault="00F9635C" w:rsidP="00F9635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Показатели </w:t>
            </w:r>
          </w:p>
        </w:tc>
        <w:tc>
          <w:tcPr>
            <w:tcW w:w="3191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>Значение показателей</w:t>
            </w:r>
          </w:p>
        </w:tc>
        <w:tc>
          <w:tcPr>
            <w:tcW w:w="3191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</w:tc>
      </w:tr>
      <w:tr w:rsidR="00F9635C" w:rsidTr="00F9635C">
        <w:tc>
          <w:tcPr>
            <w:tcW w:w="3190" w:type="dxa"/>
            <w:vMerge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191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F9635C" w:rsidTr="00F9635C">
        <w:trPr>
          <w:trHeight w:val="1057"/>
        </w:trPr>
        <w:tc>
          <w:tcPr>
            <w:tcW w:w="3190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>Удовлетворенность родителей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ачеством образовательных услуг </w:t>
            </w:r>
          </w:p>
        </w:tc>
        <w:tc>
          <w:tcPr>
            <w:tcW w:w="3191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 xml:space="preserve">97.2 % </w:t>
            </w:r>
          </w:p>
          <w:p w:rsid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>100 %</w:t>
            </w:r>
          </w:p>
        </w:tc>
      </w:tr>
      <w:tr w:rsidR="00F9635C" w:rsidTr="00F9635C">
        <w:tc>
          <w:tcPr>
            <w:tcW w:w="3190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натуральных норм </w:t>
            </w:r>
          </w:p>
        </w:tc>
        <w:tc>
          <w:tcPr>
            <w:tcW w:w="3191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 xml:space="preserve">95 % </w:t>
            </w:r>
          </w:p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>100 %</w:t>
            </w:r>
          </w:p>
        </w:tc>
      </w:tr>
      <w:tr w:rsidR="00F9635C" w:rsidTr="00F9635C">
        <w:tc>
          <w:tcPr>
            <w:tcW w:w="3190" w:type="dxa"/>
          </w:tcPr>
          <w:p w:rsid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>Укомплектованность педагогическими кадрами, имеющими высшее и средне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профессиональное образование </w:t>
            </w:r>
          </w:p>
        </w:tc>
        <w:tc>
          <w:tcPr>
            <w:tcW w:w="3191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 xml:space="preserve">93 % </w:t>
            </w:r>
          </w:p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>100 %</w:t>
            </w:r>
          </w:p>
        </w:tc>
      </w:tr>
      <w:tr w:rsidR="00F9635C" w:rsidTr="00F9635C">
        <w:tc>
          <w:tcPr>
            <w:tcW w:w="3190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>Удельный вес численности педагогических работников, повышающих уровень квалификации через кур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сы дополнительного образования </w:t>
            </w:r>
          </w:p>
        </w:tc>
        <w:tc>
          <w:tcPr>
            <w:tcW w:w="3191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 xml:space="preserve">0 % </w:t>
            </w:r>
          </w:p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>25 %</w:t>
            </w:r>
          </w:p>
        </w:tc>
      </w:tr>
      <w:tr w:rsidR="00F9635C" w:rsidTr="00F9635C">
        <w:tc>
          <w:tcPr>
            <w:tcW w:w="3190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>Удельный вес численности педагогических работников, применяющи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 в работе инновационные формы </w:t>
            </w:r>
          </w:p>
        </w:tc>
        <w:tc>
          <w:tcPr>
            <w:tcW w:w="3191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 xml:space="preserve">0 % </w:t>
            </w:r>
          </w:p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>75 %</w:t>
            </w:r>
          </w:p>
        </w:tc>
      </w:tr>
      <w:tr w:rsidR="00F9635C" w:rsidTr="00F9635C">
        <w:tc>
          <w:tcPr>
            <w:tcW w:w="3190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 xml:space="preserve">Заболеваемость на одного ребенка </w:t>
            </w:r>
          </w:p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>10.9 %</w:t>
            </w:r>
          </w:p>
        </w:tc>
        <w:tc>
          <w:tcPr>
            <w:tcW w:w="3191" w:type="dxa"/>
          </w:tcPr>
          <w:p w:rsidR="00F9635C" w:rsidRPr="00F9635C" w:rsidRDefault="00F9635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635C">
              <w:rPr>
                <w:rFonts w:ascii="Times New Roman" w:hAnsi="Times New Roman" w:cs="Times New Roman"/>
                <w:sz w:val="28"/>
                <w:szCs w:val="28"/>
              </w:rPr>
              <w:t>8.5%</w:t>
            </w:r>
          </w:p>
        </w:tc>
      </w:tr>
    </w:tbl>
    <w:p w:rsidR="00F9635C" w:rsidRDefault="00F9635C" w:rsidP="00F963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635C" w:rsidRPr="00F9635C" w:rsidRDefault="00F9635C" w:rsidP="00F4492A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635C">
        <w:rPr>
          <w:rFonts w:ascii="Times New Roman" w:hAnsi="Times New Roman" w:cs="Times New Roman"/>
          <w:b/>
          <w:sz w:val="28"/>
          <w:szCs w:val="28"/>
        </w:rPr>
        <w:t>РАЗДЕЛ 11. РИСКИ И ИХ МИНИМИЗАЦИЯ</w:t>
      </w:r>
    </w:p>
    <w:p w:rsidR="007F66FF" w:rsidRPr="00F9635C" w:rsidRDefault="00F9635C" w:rsidP="00F4492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9635C">
        <w:rPr>
          <w:rFonts w:ascii="Times New Roman" w:hAnsi="Times New Roman" w:cs="Times New Roman"/>
          <w:sz w:val="28"/>
          <w:szCs w:val="28"/>
        </w:rPr>
        <w:t xml:space="preserve">При реализации Программы развития могут возникнуть определенные риски, способные реально повлиять на достижение запланированных образовательных результатов. Проанализировав их были намечены мероприятия по минимизации этих рисков. 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190"/>
        <w:gridCol w:w="3191"/>
        <w:gridCol w:w="3191"/>
      </w:tblGrid>
      <w:tr w:rsidR="007F66FF" w:rsidTr="007F66FF">
        <w:tc>
          <w:tcPr>
            <w:tcW w:w="3190" w:type="dxa"/>
          </w:tcPr>
          <w:p w:rsidR="007F66FF" w:rsidRDefault="007F66FF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 xml:space="preserve">Виды рисков </w:t>
            </w:r>
          </w:p>
        </w:tc>
        <w:tc>
          <w:tcPr>
            <w:tcW w:w="3191" w:type="dxa"/>
          </w:tcPr>
          <w:p w:rsidR="007F66FF" w:rsidRDefault="007F66FF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>Отрицательное влияние</w:t>
            </w:r>
          </w:p>
        </w:tc>
        <w:tc>
          <w:tcPr>
            <w:tcW w:w="3191" w:type="dxa"/>
          </w:tcPr>
          <w:p w:rsidR="007F66FF" w:rsidRDefault="007F66FF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>Меры по минимизации рисков</w:t>
            </w:r>
          </w:p>
        </w:tc>
      </w:tr>
      <w:tr w:rsidR="007F66FF" w:rsidTr="00C71F65">
        <w:tc>
          <w:tcPr>
            <w:tcW w:w="9572" w:type="dxa"/>
            <w:gridSpan w:val="3"/>
          </w:tcPr>
          <w:p w:rsidR="007F66FF" w:rsidRPr="007F66FF" w:rsidRDefault="007F66FF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>1. Нестабильность в экономической ситуации и в законодательстве</w:t>
            </w:r>
          </w:p>
        </w:tc>
      </w:tr>
      <w:tr w:rsidR="007F66FF" w:rsidTr="007F66FF">
        <w:tc>
          <w:tcPr>
            <w:tcW w:w="3190" w:type="dxa"/>
          </w:tcPr>
          <w:p w:rsidR="007F66FF" w:rsidRPr="007F66FF" w:rsidRDefault="007F66FF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 xml:space="preserve">1.1 Недостаток нормативно-правовых </w:t>
            </w:r>
            <w:r w:rsidRPr="007F66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документов в ДОУ</w:t>
            </w:r>
          </w:p>
        </w:tc>
        <w:tc>
          <w:tcPr>
            <w:tcW w:w="3191" w:type="dxa"/>
          </w:tcPr>
          <w:p w:rsidR="007F66FF" w:rsidRPr="007F66FF" w:rsidRDefault="007F66FF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снижение уровня методического </w:t>
            </w:r>
            <w:r w:rsidRPr="007F66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сопровождения -невозможность стратегического планирования</w:t>
            </w:r>
          </w:p>
        </w:tc>
        <w:tc>
          <w:tcPr>
            <w:tcW w:w="3191" w:type="dxa"/>
          </w:tcPr>
          <w:p w:rsidR="007F66FF" w:rsidRPr="007F66FF" w:rsidRDefault="007F66FF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обновление базы нормативно-правовых </w:t>
            </w:r>
            <w:r w:rsidRPr="007F66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документов - разработка локальных актов для применения их в образовательном процессе</w:t>
            </w:r>
          </w:p>
        </w:tc>
      </w:tr>
      <w:tr w:rsidR="007F66FF" w:rsidTr="00C71F65">
        <w:tc>
          <w:tcPr>
            <w:tcW w:w="9572" w:type="dxa"/>
            <w:gridSpan w:val="3"/>
          </w:tcPr>
          <w:p w:rsidR="007F66FF" w:rsidRPr="007F66FF" w:rsidRDefault="007F66FF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Социальный риск</w:t>
            </w:r>
          </w:p>
        </w:tc>
      </w:tr>
      <w:tr w:rsidR="007F66FF" w:rsidTr="007F66FF">
        <w:tc>
          <w:tcPr>
            <w:tcW w:w="3190" w:type="dxa"/>
          </w:tcPr>
          <w:p w:rsidR="007F66FF" w:rsidRPr="007F66FF" w:rsidRDefault="007F66FF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 xml:space="preserve">2.1 Увольнение педагогов </w:t>
            </w:r>
          </w:p>
          <w:p w:rsidR="007F66FF" w:rsidRPr="007F66FF" w:rsidRDefault="007F66FF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7F66FF" w:rsidRPr="007F66FF" w:rsidRDefault="007F66FF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>- приостановление образовательных услуг в ДОУ - снижение качества оказываемых услуг</w:t>
            </w:r>
          </w:p>
        </w:tc>
        <w:tc>
          <w:tcPr>
            <w:tcW w:w="3191" w:type="dxa"/>
          </w:tcPr>
          <w:p w:rsidR="007F66FF" w:rsidRDefault="007F66FF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 xml:space="preserve">- пересмотр системы мотивирования сотрудников </w:t>
            </w:r>
          </w:p>
          <w:p w:rsidR="007F66FF" w:rsidRPr="007F66FF" w:rsidRDefault="007F66FF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>- психологическое сопровождение педагогов</w:t>
            </w:r>
          </w:p>
        </w:tc>
      </w:tr>
      <w:tr w:rsidR="007F66FF" w:rsidTr="007F66FF">
        <w:tc>
          <w:tcPr>
            <w:tcW w:w="3190" w:type="dxa"/>
          </w:tcPr>
          <w:p w:rsidR="007F66FF" w:rsidRPr="007F66FF" w:rsidRDefault="007F66FF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 xml:space="preserve">2.2 Производственные конфликты </w:t>
            </w:r>
          </w:p>
          <w:p w:rsidR="007F66FF" w:rsidRPr="007F66FF" w:rsidRDefault="007F66FF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7F66FF" w:rsidRDefault="007F66FF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 xml:space="preserve">- текучесть кадров </w:t>
            </w:r>
          </w:p>
          <w:p w:rsidR="007F66FF" w:rsidRPr="007F66FF" w:rsidRDefault="007F66FF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 xml:space="preserve">снижение работоспособности сотрудников </w:t>
            </w:r>
          </w:p>
          <w:p w:rsidR="007F66FF" w:rsidRPr="007F66FF" w:rsidRDefault="007F66FF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7F66FF" w:rsidRDefault="007F66FF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 xml:space="preserve">психологическое сопровождение педагогов (тренинги, анкетирование) </w:t>
            </w:r>
          </w:p>
          <w:p w:rsidR="007F66FF" w:rsidRDefault="007F66FF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 xml:space="preserve">- улучшение условий труда </w:t>
            </w:r>
          </w:p>
          <w:p w:rsidR="007F66FF" w:rsidRPr="007F66FF" w:rsidRDefault="007F66FF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>-организация конкурсов педагогического мастерства на уровне ДОУ, города, края</w:t>
            </w:r>
          </w:p>
        </w:tc>
      </w:tr>
      <w:tr w:rsidR="007E264C" w:rsidTr="00C71F65">
        <w:tc>
          <w:tcPr>
            <w:tcW w:w="9572" w:type="dxa"/>
            <w:gridSpan w:val="3"/>
          </w:tcPr>
          <w:p w:rsidR="007E264C" w:rsidRDefault="007E264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>3. Финансово-экономический риск</w:t>
            </w:r>
          </w:p>
        </w:tc>
      </w:tr>
      <w:tr w:rsidR="007F66FF" w:rsidTr="007F66FF">
        <w:tc>
          <w:tcPr>
            <w:tcW w:w="3190" w:type="dxa"/>
          </w:tcPr>
          <w:p w:rsidR="007F66FF" w:rsidRPr="007F66FF" w:rsidRDefault="007F66FF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 xml:space="preserve">3.1 Рост числа альтернативных услуг близ лежащем окружении с ДОУ, рост цен на услуги, снижение платежеспособности потребителей </w:t>
            </w:r>
          </w:p>
          <w:p w:rsidR="007F66FF" w:rsidRPr="007F66FF" w:rsidRDefault="007F66FF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7F66FF" w:rsidRDefault="007F66FF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 xml:space="preserve">снижение образовательных услуг в ДОУ </w:t>
            </w:r>
          </w:p>
          <w:p w:rsidR="007F66FF" w:rsidRDefault="007F66FF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 xml:space="preserve">- уменьшение объема финансирования </w:t>
            </w:r>
          </w:p>
          <w:p w:rsidR="007F66FF" w:rsidRPr="007F66FF" w:rsidRDefault="007F66FF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 xml:space="preserve">уменьшение численности детей, по предоставлению образовательных услуг </w:t>
            </w:r>
          </w:p>
          <w:p w:rsidR="007F66FF" w:rsidRDefault="007F66FF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 xml:space="preserve">оказываемых образовательных услуг в ДОУ </w:t>
            </w:r>
          </w:p>
          <w:p w:rsidR="007F66FF" w:rsidRPr="007F66FF" w:rsidRDefault="007F66FF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7F66FF" w:rsidRDefault="007F66FF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 xml:space="preserve">анкетирование родителей с целью изучения рынка образовательных услуг </w:t>
            </w:r>
          </w:p>
          <w:p w:rsidR="007F66FF" w:rsidRDefault="007F66FF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квалифицированных специалистов </w:t>
            </w:r>
          </w:p>
          <w:p w:rsidR="007F66FF" w:rsidRDefault="007F66FF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>расширение спектра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 xml:space="preserve">оказываемых образовательных услуг в ДОУ </w:t>
            </w:r>
          </w:p>
          <w:p w:rsidR="007F66FF" w:rsidRDefault="007F66FF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66FF">
              <w:rPr>
                <w:rFonts w:ascii="Times New Roman" w:hAnsi="Times New Roman" w:cs="Times New Roman"/>
                <w:sz w:val="28"/>
                <w:szCs w:val="28"/>
              </w:rPr>
              <w:t>- участие в грантовых мероприятиях</w:t>
            </w:r>
          </w:p>
        </w:tc>
      </w:tr>
      <w:tr w:rsidR="007E264C" w:rsidTr="00C71F65">
        <w:tc>
          <w:tcPr>
            <w:tcW w:w="9572" w:type="dxa"/>
            <w:gridSpan w:val="3"/>
          </w:tcPr>
          <w:p w:rsidR="007E264C" w:rsidRDefault="007E264C" w:rsidP="00F96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7CE3">
              <w:rPr>
                <w:rFonts w:ascii="Times New Roman" w:hAnsi="Times New Roman" w:cs="Times New Roman"/>
                <w:sz w:val="28"/>
                <w:szCs w:val="28"/>
              </w:rPr>
              <w:t>4. Производственно-технологический риск</w:t>
            </w:r>
          </w:p>
        </w:tc>
      </w:tr>
      <w:tr w:rsidR="00C27CE3" w:rsidTr="007F66FF">
        <w:tc>
          <w:tcPr>
            <w:tcW w:w="3190" w:type="dxa"/>
          </w:tcPr>
          <w:p w:rsidR="007E264C" w:rsidRPr="00C27CE3" w:rsidRDefault="007E264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64C">
              <w:rPr>
                <w:rFonts w:ascii="Times New Roman" w:hAnsi="Times New Roman" w:cs="Times New Roman"/>
                <w:sz w:val="28"/>
                <w:szCs w:val="28"/>
              </w:rPr>
              <w:t xml:space="preserve">4.1. Износ оборудования </w:t>
            </w:r>
          </w:p>
          <w:p w:rsidR="00C27CE3" w:rsidRPr="00C27CE3" w:rsidRDefault="00C27CE3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C27CE3" w:rsidRDefault="007E264C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64C">
              <w:rPr>
                <w:rFonts w:ascii="Times New Roman" w:hAnsi="Times New Roman" w:cs="Times New Roman"/>
                <w:sz w:val="28"/>
                <w:szCs w:val="28"/>
              </w:rPr>
              <w:t>- увеличение затрат на ремонт</w:t>
            </w:r>
          </w:p>
        </w:tc>
        <w:tc>
          <w:tcPr>
            <w:tcW w:w="3191" w:type="dxa"/>
          </w:tcPr>
          <w:p w:rsidR="007E264C" w:rsidRDefault="007E264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64C">
              <w:rPr>
                <w:rFonts w:ascii="Times New Roman" w:hAnsi="Times New Roman" w:cs="Times New Roman"/>
                <w:sz w:val="28"/>
                <w:szCs w:val="28"/>
              </w:rPr>
              <w:t xml:space="preserve">- заключение договора на профилактическое обслуживание оборудования </w:t>
            </w:r>
          </w:p>
          <w:p w:rsidR="007E264C" w:rsidRPr="007E264C" w:rsidRDefault="007E264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64C">
              <w:rPr>
                <w:rFonts w:ascii="Times New Roman" w:hAnsi="Times New Roman" w:cs="Times New Roman"/>
                <w:sz w:val="28"/>
                <w:szCs w:val="28"/>
              </w:rPr>
              <w:t xml:space="preserve">- привлечение </w:t>
            </w:r>
          </w:p>
          <w:p w:rsidR="00C27CE3" w:rsidRDefault="007E264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64C">
              <w:rPr>
                <w:rFonts w:ascii="Times New Roman" w:hAnsi="Times New Roman" w:cs="Times New Roman"/>
                <w:sz w:val="28"/>
                <w:szCs w:val="28"/>
              </w:rPr>
              <w:t>внебюджетных средств на замену оборудования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E264C" w:rsidTr="007F66FF">
        <w:tc>
          <w:tcPr>
            <w:tcW w:w="3190" w:type="dxa"/>
          </w:tcPr>
          <w:p w:rsidR="007E264C" w:rsidRPr="007E264C" w:rsidRDefault="007E264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64C">
              <w:rPr>
                <w:rFonts w:ascii="Times New Roman" w:hAnsi="Times New Roman" w:cs="Times New Roman"/>
                <w:sz w:val="28"/>
                <w:szCs w:val="28"/>
              </w:rPr>
              <w:t xml:space="preserve">4.2 Новизна технологий </w:t>
            </w:r>
          </w:p>
          <w:p w:rsidR="007E264C" w:rsidRPr="007E264C" w:rsidRDefault="007E264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7E264C" w:rsidRPr="007E264C" w:rsidRDefault="007E264C" w:rsidP="007F66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64C">
              <w:rPr>
                <w:rFonts w:ascii="Times New Roman" w:hAnsi="Times New Roman" w:cs="Times New Roman"/>
                <w:sz w:val="28"/>
                <w:szCs w:val="28"/>
              </w:rPr>
              <w:t xml:space="preserve">- увеличение времени, финансовых затрат на </w:t>
            </w:r>
            <w:r w:rsidRPr="007E26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освоение новых технологий</w:t>
            </w:r>
          </w:p>
        </w:tc>
        <w:tc>
          <w:tcPr>
            <w:tcW w:w="3191" w:type="dxa"/>
          </w:tcPr>
          <w:p w:rsidR="007E264C" w:rsidRDefault="007E264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6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проведение обучения сотрудников </w:t>
            </w:r>
          </w:p>
          <w:p w:rsidR="007E264C" w:rsidRPr="007E264C" w:rsidRDefault="007E264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Pr="007E264C">
              <w:rPr>
                <w:rFonts w:ascii="Times New Roman" w:hAnsi="Times New Roman" w:cs="Times New Roman"/>
                <w:sz w:val="28"/>
                <w:szCs w:val="28"/>
              </w:rPr>
              <w:t>привлечение спонсоров</w:t>
            </w:r>
          </w:p>
        </w:tc>
      </w:tr>
      <w:tr w:rsidR="007E264C" w:rsidTr="00C71F65">
        <w:tc>
          <w:tcPr>
            <w:tcW w:w="9572" w:type="dxa"/>
            <w:gridSpan w:val="3"/>
          </w:tcPr>
          <w:p w:rsidR="007E264C" w:rsidRPr="007E264C" w:rsidRDefault="007E264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6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Маркетинговый риск</w:t>
            </w:r>
          </w:p>
        </w:tc>
      </w:tr>
      <w:tr w:rsidR="007E264C" w:rsidTr="007F66FF">
        <w:tc>
          <w:tcPr>
            <w:tcW w:w="3190" w:type="dxa"/>
          </w:tcPr>
          <w:p w:rsidR="007E264C" w:rsidRPr="007E264C" w:rsidRDefault="007E264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64C">
              <w:rPr>
                <w:rFonts w:ascii="Times New Roman" w:hAnsi="Times New Roman" w:cs="Times New Roman"/>
                <w:sz w:val="28"/>
                <w:szCs w:val="28"/>
              </w:rPr>
              <w:t xml:space="preserve">5.1 Возможность появления конкурентов </w:t>
            </w:r>
          </w:p>
          <w:p w:rsidR="007E264C" w:rsidRPr="007E264C" w:rsidRDefault="007E264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7E264C" w:rsidRPr="007E264C" w:rsidRDefault="007E264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64C">
              <w:rPr>
                <w:rFonts w:ascii="Times New Roman" w:hAnsi="Times New Roman" w:cs="Times New Roman"/>
                <w:sz w:val="28"/>
                <w:szCs w:val="28"/>
              </w:rPr>
              <w:t xml:space="preserve">- снижение спроса на услуги </w:t>
            </w:r>
          </w:p>
        </w:tc>
        <w:tc>
          <w:tcPr>
            <w:tcW w:w="3191" w:type="dxa"/>
          </w:tcPr>
          <w:p w:rsidR="007E264C" w:rsidRDefault="007E264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64C">
              <w:rPr>
                <w:rFonts w:ascii="Times New Roman" w:hAnsi="Times New Roman" w:cs="Times New Roman"/>
                <w:sz w:val="28"/>
                <w:szCs w:val="28"/>
              </w:rPr>
              <w:t xml:space="preserve">- расширение спектра образовательных услуг </w:t>
            </w:r>
          </w:p>
          <w:p w:rsidR="007E264C" w:rsidRPr="007E264C" w:rsidRDefault="007E264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E264C">
              <w:rPr>
                <w:rFonts w:ascii="Times New Roman" w:hAnsi="Times New Roman" w:cs="Times New Roman"/>
                <w:sz w:val="28"/>
                <w:szCs w:val="28"/>
              </w:rPr>
              <w:t>привлечение специалистов более высокого уровня</w:t>
            </w:r>
          </w:p>
        </w:tc>
      </w:tr>
      <w:tr w:rsidR="007E264C" w:rsidTr="007F66FF">
        <w:tc>
          <w:tcPr>
            <w:tcW w:w="3190" w:type="dxa"/>
          </w:tcPr>
          <w:p w:rsidR="007E264C" w:rsidRPr="007E264C" w:rsidRDefault="007E264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64C">
              <w:rPr>
                <w:rFonts w:ascii="Times New Roman" w:hAnsi="Times New Roman" w:cs="Times New Roman"/>
                <w:sz w:val="28"/>
                <w:szCs w:val="28"/>
              </w:rPr>
              <w:t xml:space="preserve">5.2 Ошибка в выборе необходимого для окружающего социума видов образовательных услуг </w:t>
            </w:r>
          </w:p>
          <w:p w:rsidR="007E264C" w:rsidRPr="007E264C" w:rsidRDefault="007E264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264C" w:rsidRPr="007E264C" w:rsidRDefault="007E264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EB39AC" w:rsidRPr="007E264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64C">
              <w:rPr>
                <w:rFonts w:ascii="Times New Roman" w:hAnsi="Times New Roman" w:cs="Times New Roman"/>
                <w:sz w:val="28"/>
                <w:szCs w:val="28"/>
              </w:rPr>
              <w:t xml:space="preserve">- уменьшение планируемого спроса на услуги </w:t>
            </w:r>
          </w:p>
          <w:p w:rsidR="007E264C" w:rsidRPr="007E264C" w:rsidRDefault="007E264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7E264C" w:rsidRPr="007E264C" w:rsidRDefault="00EB39AC" w:rsidP="007E26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64C">
              <w:rPr>
                <w:rFonts w:ascii="Times New Roman" w:hAnsi="Times New Roman" w:cs="Times New Roman"/>
                <w:sz w:val="28"/>
                <w:szCs w:val="28"/>
              </w:rPr>
              <w:t>- разработка новых услуг в соответствии с потребностями рынка - повышения их качества - реклама через сайт, СМИ -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роведение открытых мероприятий </w:t>
            </w:r>
          </w:p>
        </w:tc>
      </w:tr>
    </w:tbl>
    <w:p w:rsidR="00F9635C" w:rsidRPr="00F9635C" w:rsidRDefault="00F9635C" w:rsidP="00F963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2220" w:rsidRPr="00EB39AC" w:rsidRDefault="00EB39AC" w:rsidP="00F4492A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39AC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FC7741" w:rsidRPr="00EB39AC">
        <w:rPr>
          <w:rFonts w:ascii="Times New Roman" w:hAnsi="Times New Roman" w:cs="Times New Roman"/>
          <w:b/>
          <w:sz w:val="28"/>
          <w:szCs w:val="28"/>
        </w:rPr>
        <w:t>12 ФИНАНСОВЫЙ</w:t>
      </w:r>
      <w:r w:rsidRPr="00EB39AC">
        <w:rPr>
          <w:rFonts w:ascii="Times New Roman" w:hAnsi="Times New Roman" w:cs="Times New Roman"/>
          <w:b/>
          <w:sz w:val="28"/>
          <w:szCs w:val="28"/>
        </w:rPr>
        <w:t xml:space="preserve"> ПЛАН ПРОГРАММЫ РАЗВИТИЯ</w:t>
      </w:r>
    </w:p>
    <w:p w:rsidR="00EB39AC" w:rsidRDefault="00EB39AC" w:rsidP="004E0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2220" w:rsidRDefault="00EB39AC" w:rsidP="00F449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39AC">
        <w:rPr>
          <w:rFonts w:ascii="Times New Roman" w:hAnsi="Times New Roman" w:cs="Times New Roman"/>
          <w:sz w:val="28"/>
          <w:szCs w:val="28"/>
        </w:rPr>
        <w:t>Финансирование Программы осуществляется на основе ежегодного плана финансово - хозяйственной деятельности ДОУ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01"/>
        <w:gridCol w:w="2301"/>
        <w:gridCol w:w="2540"/>
        <w:gridCol w:w="846"/>
        <w:gridCol w:w="846"/>
        <w:gridCol w:w="846"/>
        <w:gridCol w:w="846"/>
        <w:gridCol w:w="846"/>
      </w:tblGrid>
      <w:tr w:rsidR="00EB39AC" w:rsidTr="00631295">
        <w:tc>
          <w:tcPr>
            <w:tcW w:w="5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№ п/ п </w:t>
            </w:r>
          </w:p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540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 финансиро</w:t>
            </w: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>вания (тыс. руб.)</w:t>
            </w:r>
          </w:p>
        </w:tc>
        <w:tc>
          <w:tcPr>
            <w:tcW w:w="846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46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846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46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846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EB39AC" w:rsidTr="00C71F65">
        <w:tc>
          <w:tcPr>
            <w:tcW w:w="9572" w:type="dxa"/>
            <w:gridSpan w:val="8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>1.  Создание условий для воспитательно-образовательного процесса и дополнительного образования детей</w:t>
            </w:r>
          </w:p>
        </w:tc>
      </w:tr>
      <w:tr w:rsidR="00EB39AC" w:rsidTr="00631295">
        <w:tc>
          <w:tcPr>
            <w:tcW w:w="5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Внедрение здоровье сберегающих технологий по профилактике нарушений осанки, плоскостопия, зрения (приобретение тренажеров, корригирующих дорожек и т.д.) </w:t>
            </w:r>
          </w:p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0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846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46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46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46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46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EB39AC" w:rsidTr="00631295">
        <w:tc>
          <w:tcPr>
            <w:tcW w:w="5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>Внедрение ФГОС в воспитательно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образовательный процесс </w:t>
            </w:r>
          </w:p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0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50,0 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10,0 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10,0 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10,0 </w:t>
            </w:r>
          </w:p>
        </w:tc>
        <w:tc>
          <w:tcPr>
            <w:tcW w:w="846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46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10,0 </w:t>
            </w:r>
          </w:p>
        </w:tc>
      </w:tr>
      <w:tr w:rsidR="00EB39AC" w:rsidTr="00631295">
        <w:tc>
          <w:tcPr>
            <w:tcW w:w="5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>Приобретение            учебно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>мет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одической литературы и пособий </w:t>
            </w:r>
          </w:p>
        </w:tc>
        <w:tc>
          <w:tcPr>
            <w:tcW w:w="2540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15,0 </w:t>
            </w:r>
          </w:p>
        </w:tc>
        <w:tc>
          <w:tcPr>
            <w:tcW w:w="846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3,0 </w:t>
            </w:r>
          </w:p>
        </w:tc>
        <w:tc>
          <w:tcPr>
            <w:tcW w:w="846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3,0 </w:t>
            </w:r>
          </w:p>
        </w:tc>
        <w:tc>
          <w:tcPr>
            <w:tcW w:w="846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3,0 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3,0 </w:t>
            </w:r>
          </w:p>
        </w:tc>
        <w:tc>
          <w:tcPr>
            <w:tcW w:w="846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EB39AC" w:rsidTr="00631295">
        <w:tc>
          <w:tcPr>
            <w:tcW w:w="5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Приобретение         игрушек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и дидактических пособий </w:t>
            </w:r>
          </w:p>
        </w:tc>
        <w:tc>
          <w:tcPr>
            <w:tcW w:w="2540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144,0 </w:t>
            </w:r>
          </w:p>
        </w:tc>
        <w:tc>
          <w:tcPr>
            <w:tcW w:w="846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44,0 </w:t>
            </w:r>
          </w:p>
        </w:tc>
        <w:tc>
          <w:tcPr>
            <w:tcW w:w="846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846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846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846" w:type="dxa"/>
          </w:tcPr>
          <w:p w:rsidR="00EB39AC" w:rsidRP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</w:tr>
      <w:tr w:rsidR="00EB39AC" w:rsidTr="00631295">
        <w:tc>
          <w:tcPr>
            <w:tcW w:w="5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Обновление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фонда       детской литературы</w:t>
            </w:r>
          </w:p>
        </w:tc>
        <w:tc>
          <w:tcPr>
            <w:tcW w:w="2540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46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846" w:type="dxa"/>
          </w:tcPr>
          <w:p w:rsidR="00EB39AC" w:rsidRP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EB39AC" w:rsidTr="00631295">
        <w:tc>
          <w:tcPr>
            <w:tcW w:w="5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Приобретение             спортивного инвентаря </w:t>
            </w:r>
          </w:p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0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12,0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46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EB39AC" w:rsidTr="00631295">
        <w:tc>
          <w:tcPr>
            <w:tcW w:w="5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Итого: </w:t>
            </w:r>
          </w:p>
        </w:tc>
        <w:tc>
          <w:tcPr>
            <w:tcW w:w="2540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241,0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61,0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45,0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45,0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45,0</w:t>
            </w:r>
          </w:p>
        </w:tc>
        <w:tc>
          <w:tcPr>
            <w:tcW w:w="846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45,0</w:t>
            </w:r>
          </w:p>
        </w:tc>
      </w:tr>
      <w:tr w:rsidR="00EB39AC" w:rsidTr="00C71F65">
        <w:tc>
          <w:tcPr>
            <w:tcW w:w="9572" w:type="dxa"/>
            <w:gridSpan w:val="8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>2.  Внедрение новых образовательных технологий на основе современных информационно-коммуникационных технологий</w:t>
            </w:r>
          </w:p>
        </w:tc>
      </w:tr>
      <w:tr w:rsidR="00EB39AC" w:rsidTr="00631295">
        <w:tc>
          <w:tcPr>
            <w:tcW w:w="5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 xml:space="preserve">Ведение    сайта учреждения </w:t>
            </w:r>
          </w:p>
        </w:tc>
        <w:tc>
          <w:tcPr>
            <w:tcW w:w="2540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7,5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46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EB39AC" w:rsidTr="00631295">
        <w:tc>
          <w:tcPr>
            <w:tcW w:w="5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2540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7,5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46" w:type="dxa"/>
          </w:tcPr>
          <w:p w:rsid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46" w:type="dxa"/>
          </w:tcPr>
          <w:p w:rsidR="00EB39AC" w:rsidRDefault="00EB39AC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631295" w:rsidTr="00631295">
        <w:tc>
          <w:tcPr>
            <w:tcW w:w="501" w:type="dxa"/>
          </w:tcPr>
          <w:p w:rsidR="00631295" w:rsidRPr="00EB39AC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1" w:type="dxa"/>
            <w:gridSpan w:val="7"/>
          </w:tcPr>
          <w:p w:rsidR="00631295" w:rsidRDefault="00631295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>3. Обновление технологического оборудования и мебели, приобретение мягкого инвентаря</w:t>
            </w:r>
          </w:p>
        </w:tc>
      </w:tr>
      <w:tr w:rsidR="00EB39AC" w:rsidTr="00631295">
        <w:tc>
          <w:tcPr>
            <w:tcW w:w="5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EB39AC" w:rsidRPr="00EB39AC" w:rsidRDefault="00EB39AC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9AC">
              <w:rPr>
                <w:rFonts w:ascii="Times New Roman" w:hAnsi="Times New Roman" w:cs="Times New Roman"/>
                <w:sz w:val="28"/>
                <w:szCs w:val="28"/>
              </w:rPr>
              <w:t>Приобретение              шт</w:t>
            </w:r>
            <w:r w:rsidR="00631295">
              <w:rPr>
                <w:rFonts w:ascii="Times New Roman" w:hAnsi="Times New Roman" w:cs="Times New Roman"/>
                <w:sz w:val="28"/>
                <w:szCs w:val="28"/>
              </w:rPr>
              <w:t xml:space="preserve">ор       для музыкального зала </w:t>
            </w:r>
          </w:p>
        </w:tc>
        <w:tc>
          <w:tcPr>
            <w:tcW w:w="2540" w:type="dxa"/>
          </w:tcPr>
          <w:p w:rsidR="00EB39AC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846" w:type="dxa"/>
          </w:tcPr>
          <w:p w:rsidR="00EB39AC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46" w:type="dxa"/>
          </w:tcPr>
          <w:p w:rsidR="00EB39AC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846" w:type="dxa"/>
          </w:tcPr>
          <w:p w:rsidR="00EB39AC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46" w:type="dxa"/>
          </w:tcPr>
          <w:p w:rsidR="00EB39AC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46" w:type="dxa"/>
          </w:tcPr>
          <w:p w:rsidR="00EB39AC" w:rsidRDefault="00631295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31295" w:rsidTr="00631295">
        <w:tc>
          <w:tcPr>
            <w:tcW w:w="501" w:type="dxa"/>
          </w:tcPr>
          <w:p w:rsidR="00631295" w:rsidRPr="00EB39AC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631295" w:rsidRPr="00EB39AC" w:rsidRDefault="00631295" w:rsidP="006312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295">
              <w:rPr>
                <w:rFonts w:ascii="Times New Roman" w:hAnsi="Times New Roman" w:cs="Times New Roman"/>
                <w:sz w:val="28"/>
                <w:szCs w:val="28"/>
              </w:rPr>
              <w:t>Приобретение   настенного    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нно    для музыкального зала   </w:t>
            </w:r>
          </w:p>
        </w:tc>
        <w:tc>
          <w:tcPr>
            <w:tcW w:w="2540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46" w:type="dxa"/>
          </w:tcPr>
          <w:p w:rsidR="00631295" w:rsidRDefault="00631295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</w:tr>
      <w:tr w:rsidR="00631295" w:rsidTr="00631295">
        <w:tc>
          <w:tcPr>
            <w:tcW w:w="501" w:type="dxa"/>
          </w:tcPr>
          <w:p w:rsidR="00631295" w:rsidRPr="00EB39AC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631295" w:rsidRPr="00631295" w:rsidRDefault="00631295" w:rsidP="006312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295">
              <w:rPr>
                <w:rFonts w:ascii="Times New Roman" w:hAnsi="Times New Roman" w:cs="Times New Roman"/>
                <w:sz w:val="28"/>
                <w:szCs w:val="28"/>
              </w:rPr>
              <w:t>Пополнение    ули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чного    игрового оборудования </w:t>
            </w:r>
          </w:p>
        </w:tc>
        <w:tc>
          <w:tcPr>
            <w:tcW w:w="2540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846" w:type="dxa"/>
          </w:tcPr>
          <w:p w:rsidR="00631295" w:rsidRDefault="00631295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31295" w:rsidTr="00631295">
        <w:tc>
          <w:tcPr>
            <w:tcW w:w="501" w:type="dxa"/>
          </w:tcPr>
          <w:p w:rsidR="00631295" w:rsidRPr="00EB39AC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631295" w:rsidRPr="00631295" w:rsidRDefault="00631295" w:rsidP="006312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540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846" w:type="dxa"/>
          </w:tcPr>
          <w:p w:rsidR="00631295" w:rsidRDefault="00631295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</w:tr>
      <w:tr w:rsidR="00631295" w:rsidTr="00C71F65">
        <w:tc>
          <w:tcPr>
            <w:tcW w:w="9572" w:type="dxa"/>
            <w:gridSpan w:val="8"/>
          </w:tcPr>
          <w:p w:rsidR="00631295" w:rsidRDefault="00631295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295">
              <w:rPr>
                <w:rFonts w:ascii="Times New Roman" w:hAnsi="Times New Roman" w:cs="Times New Roman"/>
                <w:sz w:val="28"/>
                <w:szCs w:val="28"/>
              </w:rPr>
              <w:t>4.   Проведение ремонтных работ</w:t>
            </w:r>
          </w:p>
        </w:tc>
      </w:tr>
      <w:tr w:rsidR="00631295" w:rsidTr="00631295">
        <w:tc>
          <w:tcPr>
            <w:tcW w:w="501" w:type="dxa"/>
          </w:tcPr>
          <w:p w:rsidR="00631295" w:rsidRPr="00EB39AC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631295" w:rsidRPr="00631295" w:rsidRDefault="00631295" w:rsidP="006312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295">
              <w:rPr>
                <w:rFonts w:ascii="Times New Roman" w:hAnsi="Times New Roman" w:cs="Times New Roman"/>
                <w:sz w:val="28"/>
                <w:szCs w:val="28"/>
              </w:rPr>
              <w:t>Косметический                     ремонт медицинского   блока, помещени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групп, лестничных маршей ДОУ </w:t>
            </w:r>
          </w:p>
        </w:tc>
        <w:tc>
          <w:tcPr>
            <w:tcW w:w="2540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300,0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846" w:type="dxa"/>
          </w:tcPr>
          <w:p w:rsidR="00631295" w:rsidRDefault="00631295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</w:tr>
      <w:tr w:rsidR="00631295" w:rsidTr="00631295">
        <w:tc>
          <w:tcPr>
            <w:tcW w:w="501" w:type="dxa"/>
          </w:tcPr>
          <w:p w:rsidR="00631295" w:rsidRPr="00EB39AC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631295" w:rsidRPr="00631295" w:rsidRDefault="00631295" w:rsidP="006312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295">
              <w:rPr>
                <w:rFonts w:ascii="Times New Roman" w:hAnsi="Times New Roman" w:cs="Times New Roman"/>
                <w:sz w:val="28"/>
                <w:szCs w:val="28"/>
              </w:rPr>
              <w:t>Ремонт цоколя, крылец</w:t>
            </w:r>
          </w:p>
        </w:tc>
        <w:tc>
          <w:tcPr>
            <w:tcW w:w="2540" w:type="dxa"/>
          </w:tcPr>
          <w:p w:rsidR="00631295" w:rsidRDefault="00631295" w:rsidP="006312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295">
              <w:rPr>
                <w:rFonts w:ascii="Times New Roman" w:hAnsi="Times New Roman" w:cs="Times New Roman"/>
                <w:sz w:val="28"/>
                <w:szCs w:val="28"/>
              </w:rPr>
              <w:t xml:space="preserve">75,0 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46" w:type="dxa"/>
          </w:tcPr>
          <w:p w:rsidR="00631295" w:rsidRDefault="00631295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</w:tr>
      <w:tr w:rsidR="00631295" w:rsidTr="00631295">
        <w:tc>
          <w:tcPr>
            <w:tcW w:w="501" w:type="dxa"/>
          </w:tcPr>
          <w:p w:rsidR="00631295" w:rsidRPr="00EB39AC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631295" w:rsidRPr="00631295" w:rsidRDefault="00631295" w:rsidP="006312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295">
              <w:rPr>
                <w:rFonts w:ascii="Times New Roman" w:hAnsi="Times New Roman" w:cs="Times New Roman"/>
                <w:sz w:val="28"/>
                <w:szCs w:val="28"/>
              </w:rPr>
              <w:t xml:space="preserve">Итого: </w:t>
            </w:r>
          </w:p>
        </w:tc>
        <w:tc>
          <w:tcPr>
            <w:tcW w:w="2540" w:type="dxa"/>
          </w:tcPr>
          <w:p w:rsidR="00631295" w:rsidRPr="00631295" w:rsidRDefault="00631295" w:rsidP="006312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375,0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65,0</w:t>
            </w:r>
          </w:p>
        </w:tc>
        <w:tc>
          <w:tcPr>
            <w:tcW w:w="846" w:type="dxa"/>
          </w:tcPr>
          <w:p w:rsidR="00631295" w:rsidRDefault="00631295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65,0</w:t>
            </w:r>
          </w:p>
        </w:tc>
      </w:tr>
      <w:tr w:rsidR="00631295" w:rsidTr="00631295">
        <w:tc>
          <w:tcPr>
            <w:tcW w:w="501" w:type="dxa"/>
          </w:tcPr>
          <w:p w:rsidR="00631295" w:rsidRPr="00EB39AC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</w:tcPr>
          <w:p w:rsidR="00631295" w:rsidRPr="00631295" w:rsidRDefault="00631295" w:rsidP="006312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 за 2017-2021</w:t>
            </w:r>
            <w:r w:rsidRPr="00631295">
              <w:rPr>
                <w:rFonts w:ascii="Times New Roman" w:hAnsi="Times New Roman" w:cs="Times New Roman"/>
                <w:sz w:val="28"/>
                <w:szCs w:val="28"/>
              </w:rPr>
              <w:t xml:space="preserve"> гг </w:t>
            </w:r>
          </w:p>
        </w:tc>
        <w:tc>
          <w:tcPr>
            <w:tcW w:w="2540" w:type="dxa"/>
          </w:tcPr>
          <w:p w:rsidR="00631295" w:rsidRDefault="00631295" w:rsidP="006312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762,0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127,5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211,5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143,5</w:t>
            </w:r>
          </w:p>
        </w:tc>
        <w:tc>
          <w:tcPr>
            <w:tcW w:w="846" w:type="dxa"/>
          </w:tcPr>
          <w:p w:rsidR="00631295" w:rsidRDefault="00631295" w:rsidP="00EB39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161,5</w:t>
            </w:r>
          </w:p>
        </w:tc>
        <w:tc>
          <w:tcPr>
            <w:tcW w:w="846" w:type="dxa"/>
          </w:tcPr>
          <w:p w:rsidR="00631295" w:rsidRDefault="00631295" w:rsidP="004E07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118,5</w:t>
            </w:r>
          </w:p>
        </w:tc>
      </w:tr>
    </w:tbl>
    <w:p w:rsidR="003C30A8" w:rsidRPr="007018B6" w:rsidRDefault="003C30A8" w:rsidP="006312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3C30A8" w:rsidRPr="007018B6" w:rsidSect="00A57275">
      <w:footerReference w:type="default" r:id="rId9"/>
      <w:pgSz w:w="11906" w:h="16838"/>
      <w:pgMar w:top="567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5EA" w:rsidRDefault="006945EA" w:rsidP="004711BF">
      <w:pPr>
        <w:spacing w:after="0" w:line="240" w:lineRule="auto"/>
      </w:pPr>
      <w:r>
        <w:separator/>
      </w:r>
    </w:p>
  </w:endnote>
  <w:endnote w:type="continuationSeparator" w:id="0">
    <w:p w:rsidR="006945EA" w:rsidRDefault="006945EA" w:rsidP="0047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07892717"/>
      <w:docPartObj>
        <w:docPartGallery w:val="Page Numbers (Bottom of Page)"/>
        <w:docPartUnique/>
      </w:docPartObj>
    </w:sdtPr>
    <w:sdtEndPr/>
    <w:sdtContent>
      <w:p w:rsidR="00784411" w:rsidRDefault="0078441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40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84411" w:rsidRDefault="0078441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5EA" w:rsidRDefault="006945EA" w:rsidP="004711BF">
      <w:pPr>
        <w:spacing w:after="0" w:line="240" w:lineRule="auto"/>
      </w:pPr>
      <w:r>
        <w:separator/>
      </w:r>
    </w:p>
  </w:footnote>
  <w:footnote w:type="continuationSeparator" w:id="0">
    <w:p w:rsidR="006945EA" w:rsidRDefault="006945EA" w:rsidP="004711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2138" w:hanging="360"/>
      </w:pPr>
      <w:rPr>
        <w:rFonts w:ascii="Symbol" w:hAnsi="Symbol"/>
      </w:rPr>
    </w:lvl>
  </w:abstractNum>
  <w:abstractNum w:abstractNumId="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927" w:hanging="360"/>
      </w:pPr>
      <w:rPr>
        <w:rFonts w:ascii="Symbol" w:hAnsi="Symbol"/>
      </w:rPr>
    </w:lvl>
  </w:abstractNum>
  <w:abstractNum w:abstractNumId="2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0"/>
        </w:tabs>
        <w:ind w:left="2204" w:hanging="360"/>
      </w:pPr>
      <w:rPr>
        <w:rFonts w:ascii="Symbol" w:hAnsi="Symbol"/>
      </w:rPr>
    </w:lvl>
  </w:abstractNum>
  <w:abstractNum w:abstractNumId="3" w15:restartNumberingAfterBreak="0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2138" w:hanging="360"/>
      </w:pPr>
      <w:rPr>
        <w:rFonts w:ascii="Symbol" w:hAnsi="Symbol"/>
      </w:rPr>
    </w:lvl>
  </w:abstractNum>
  <w:abstractNum w:abstractNumId="5" w15:restartNumberingAfterBreak="0">
    <w:nsid w:val="0000001A"/>
    <w:multiLevelType w:val="single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 w15:restartNumberingAfterBreak="0">
    <w:nsid w:val="0000001D"/>
    <w:multiLevelType w:val="single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7" w15:restartNumberingAfterBreak="0">
    <w:nsid w:val="0000001F"/>
    <w:multiLevelType w:val="singleLevel"/>
    <w:tmpl w:val="0000001F"/>
    <w:name w:val="WW8Num31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8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9" w15:restartNumberingAfterBreak="0">
    <w:nsid w:val="0053176D"/>
    <w:multiLevelType w:val="hybridMultilevel"/>
    <w:tmpl w:val="D3FCFD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2761554"/>
    <w:multiLevelType w:val="hybridMultilevel"/>
    <w:tmpl w:val="32DEB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DD0FBE"/>
    <w:multiLevelType w:val="hybridMultilevel"/>
    <w:tmpl w:val="C9D488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52382D"/>
    <w:multiLevelType w:val="hybridMultilevel"/>
    <w:tmpl w:val="B3FA1E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924579"/>
    <w:multiLevelType w:val="hybridMultilevel"/>
    <w:tmpl w:val="A7A62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CF07DA0"/>
    <w:multiLevelType w:val="hybridMultilevel"/>
    <w:tmpl w:val="FE442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344904"/>
    <w:multiLevelType w:val="hybridMultilevel"/>
    <w:tmpl w:val="D8EA0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1C73C13"/>
    <w:multiLevelType w:val="hybridMultilevel"/>
    <w:tmpl w:val="9D4865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4A403C2"/>
    <w:multiLevelType w:val="hybridMultilevel"/>
    <w:tmpl w:val="9A46FA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FD31CB"/>
    <w:multiLevelType w:val="multilevel"/>
    <w:tmpl w:val="6A98BC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810" w:hanging="45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24A036E9"/>
    <w:multiLevelType w:val="hybridMultilevel"/>
    <w:tmpl w:val="DCAE7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A4416E"/>
    <w:multiLevelType w:val="hybridMultilevel"/>
    <w:tmpl w:val="9CAC03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6E578F"/>
    <w:multiLevelType w:val="hybridMultilevel"/>
    <w:tmpl w:val="F4ECAB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3C57B1"/>
    <w:multiLevelType w:val="multilevel"/>
    <w:tmpl w:val="FA6EE3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403A2988"/>
    <w:multiLevelType w:val="hybridMultilevel"/>
    <w:tmpl w:val="4E7663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22FBF"/>
    <w:multiLevelType w:val="hybridMultilevel"/>
    <w:tmpl w:val="D9C604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D13C58"/>
    <w:multiLevelType w:val="hybridMultilevel"/>
    <w:tmpl w:val="842872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DA3AE1"/>
    <w:multiLevelType w:val="hybridMultilevel"/>
    <w:tmpl w:val="26D88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4B0827"/>
    <w:multiLevelType w:val="hybridMultilevel"/>
    <w:tmpl w:val="C5C6C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336F67"/>
    <w:multiLevelType w:val="multilevel"/>
    <w:tmpl w:val="9252F0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26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2160"/>
      </w:pPr>
      <w:rPr>
        <w:rFonts w:hint="default"/>
      </w:rPr>
    </w:lvl>
  </w:abstractNum>
  <w:abstractNum w:abstractNumId="29" w15:restartNumberingAfterBreak="0">
    <w:nsid w:val="7FB06128"/>
    <w:multiLevelType w:val="hybridMultilevel"/>
    <w:tmpl w:val="D7207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0"/>
  </w:num>
  <w:num w:numId="3">
    <w:abstractNumId w:val="29"/>
  </w:num>
  <w:num w:numId="4">
    <w:abstractNumId w:val="14"/>
  </w:num>
  <w:num w:numId="5">
    <w:abstractNumId w:val="19"/>
  </w:num>
  <w:num w:numId="6">
    <w:abstractNumId w:val="26"/>
  </w:num>
  <w:num w:numId="7">
    <w:abstractNumId w:val="12"/>
  </w:num>
  <w:num w:numId="8">
    <w:abstractNumId w:val="17"/>
  </w:num>
  <w:num w:numId="9">
    <w:abstractNumId w:val="22"/>
  </w:num>
  <w:num w:numId="10">
    <w:abstractNumId w:val="28"/>
  </w:num>
  <w:num w:numId="11">
    <w:abstractNumId w:val="15"/>
  </w:num>
  <w:num w:numId="12">
    <w:abstractNumId w:val="24"/>
  </w:num>
  <w:num w:numId="13">
    <w:abstractNumId w:val="18"/>
  </w:num>
  <w:num w:numId="14">
    <w:abstractNumId w:val="25"/>
  </w:num>
  <w:num w:numId="15">
    <w:abstractNumId w:val="16"/>
  </w:num>
  <w:num w:numId="16">
    <w:abstractNumId w:val="20"/>
  </w:num>
  <w:num w:numId="17">
    <w:abstractNumId w:val="23"/>
  </w:num>
  <w:num w:numId="18">
    <w:abstractNumId w:val="9"/>
  </w:num>
  <w:num w:numId="19">
    <w:abstractNumId w:val="11"/>
  </w:num>
  <w:num w:numId="20">
    <w:abstractNumId w:val="21"/>
  </w:num>
  <w:num w:numId="21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294C"/>
    <w:rsid w:val="00003DBA"/>
    <w:rsid w:val="00021784"/>
    <w:rsid w:val="000319BD"/>
    <w:rsid w:val="00034C8D"/>
    <w:rsid w:val="00035051"/>
    <w:rsid w:val="0005271B"/>
    <w:rsid w:val="00063007"/>
    <w:rsid w:val="0006405A"/>
    <w:rsid w:val="00076BC6"/>
    <w:rsid w:val="00091080"/>
    <w:rsid w:val="00093EDB"/>
    <w:rsid w:val="000A2C29"/>
    <w:rsid w:val="000A3591"/>
    <w:rsid w:val="000D3DDC"/>
    <w:rsid w:val="000E797D"/>
    <w:rsid w:val="001146AD"/>
    <w:rsid w:val="0012165F"/>
    <w:rsid w:val="00134EE8"/>
    <w:rsid w:val="00153B65"/>
    <w:rsid w:val="001715C9"/>
    <w:rsid w:val="00185B79"/>
    <w:rsid w:val="00193F91"/>
    <w:rsid w:val="00194A6A"/>
    <w:rsid w:val="001C760D"/>
    <w:rsid w:val="001D0F50"/>
    <w:rsid w:val="001D29A9"/>
    <w:rsid w:val="001D5D26"/>
    <w:rsid w:val="002176EE"/>
    <w:rsid w:val="0022294C"/>
    <w:rsid w:val="00244BC9"/>
    <w:rsid w:val="00253A2D"/>
    <w:rsid w:val="0025774B"/>
    <w:rsid w:val="002B3937"/>
    <w:rsid w:val="002C217B"/>
    <w:rsid w:val="002D66F5"/>
    <w:rsid w:val="002E239D"/>
    <w:rsid w:val="002F7595"/>
    <w:rsid w:val="002F7DFD"/>
    <w:rsid w:val="00337FFA"/>
    <w:rsid w:val="003463B3"/>
    <w:rsid w:val="00351276"/>
    <w:rsid w:val="003655AA"/>
    <w:rsid w:val="00375024"/>
    <w:rsid w:val="003A200D"/>
    <w:rsid w:val="003C13AA"/>
    <w:rsid w:val="003C30A8"/>
    <w:rsid w:val="003E625D"/>
    <w:rsid w:val="003F66D0"/>
    <w:rsid w:val="00403713"/>
    <w:rsid w:val="00405A9F"/>
    <w:rsid w:val="00406515"/>
    <w:rsid w:val="004119E2"/>
    <w:rsid w:val="00425A8F"/>
    <w:rsid w:val="0046048E"/>
    <w:rsid w:val="004711BF"/>
    <w:rsid w:val="004B44AB"/>
    <w:rsid w:val="004B62BD"/>
    <w:rsid w:val="004E07D7"/>
    <w:rsid w:val="004E58CE"/>
    <w:rsid w:val="00527E26"/>
    <w:rsid w:val="00531F73"/>
    <w:rsid w:val="00561182"/>
    <w:rsid w:val="005A75E5"/>
    <w:rsid w:val="005B32AB"/>
    <w:rsid w:val="006042EE"/>
    <w:rsid w:val="00604F4D"/>
    <w:rsid w:val="00631295"/>
    <w:rsid w:val="00640E42"/>
    <w:rsid w:val="006727AE"/>
    <w:rsid w:val="006811F9"/>
    <w:rsid w:val="0069349C"/>
    <w:rsid w:val="006945EA"/>
    <w:rsid w:val="00697575"/>
    <w:rsid w:val="006A103D"/>
    <w:rsid w:val="006B042B"/>
    <w:rsid w:val="006C041B"/>
    <w:rsid w:val="006E2BA2"/>
    <w:rsid w:val="007018B6"/>
    <w:rsid w:val="0071480B"/>
    <w:rsid w:val="007159DC"/>
    <w:rsid w:val="0072107D"/>
    <w:rsid w:val="0072264A"/>
    <w:rsid w:val="00737D63"/>
    <w:rsid w:val="007444E9"/>
    <w:rsid w:val="007457F9"/>
    <w:rsid w:val="00752CC5"/>
    <w:rsid w:val="00784411"/>
    <w:rsid w:val="007B34A0"/>
    <w:rsid w:val="007B371E"/>
    <w:rsid w:val="007B3CDD"/>
    <w:rsid w:val="007B60A8"/>
    <w:rsid w:val="007D1BBB"/>
    <w:rsid w:val="007E264C"/>
    <w:rsid w:val="007F66FF"/>
    <w:rsid w:val="0080019F"/>
    <w:rsid w:val="00815D3A"/>
    <w:rsid w:val="00821559"/>
    <w:rsid w:val="00842F7F"/>
    <w:rsid w:val="00845B0F"/>
    <w:rsid w:val="00852220"/>
    <w:rsid w:val="008653D2"/>
    <w:rsid w:val="00866959"/>
    <w:rsid w:val="00867C86"/>
    <w:rsid w:val="00891DA2"/>
    <w:rsid w:val="008A773D"/>
    <w:rsid w:val="008B00FB"/>
    <w:rsid w:val="008B4974"/>
    <w:rsid w:val="008C0364"/>
    <w:rsid w:val="008C1374"/>
    <w:rsid w:val="008E3FC2"/>
    <w:rsid w:val="008E6219"/>
    <w:rsid w:val="008F01F3"/>
    <w:rsid w:val="008F70D0"/>
    <w:rsid w:val="0090317E"/>
    <w:rsid w:val="009046F2"/>
    <w:rsid w:val="00916996"/>
    <w:rsid w:val="00924DF8"/>
    <w:rsid w:val="0092581F"/>
    <w:rsid w:val="00962A97"/>
    <w:rsid w:val="00966D10"/>
    <w:rsid w:val="00996803"/>
    <w:rsid w:val="009B5697"/>
    <w:rsid w:val="009D2C68"/>
    <w:rsid w:val="009F5134"/>
    <w:rsid w:val="00A4313D"/>
    <w:rsid w:val="00A46716"/>
    <w:rsid w:val="00A57275"/>
    <w:rsid w:val="00A775C2"/>
    <w:rsid w:val="00A86EAC"/>
    <w:rsid w:val="00AC487D"/>
    <w:rsid w:val="00AD692B"/>
    <w:rsid w:val="00B25B0F"/>
    <w:rsid w:val="00B418D0"/>
    <w:rsid w:val="00B61F5F"/>
    <w:rsid w:val="00B657DD"/>
    <w:rsid w:val="00BB0519"/>
    <w:rsid w:val="00BB0D5F"/>
    <w:rsid w:val="00BB4FB9"/>
    <w:rsid w:val="00BD071F"/>
    <w:rsid w:val="00BD1DFB"/>
    <w:rsid w:val="00BD44C4"/>
    <w:rsid w:val="00BD6E38"/>
    <w:rsid w:val="00BE655D"/>
    <w:rsid w:val="00C25542"/>
    <w:rsid w:val="00C27CE3"/>
    <w:rsid w:val="00C71F65"/>
    <w:rsid w:val="00C7299D"/>
    <w:rsid w:val="00C97B0A"/>
    <w:rsid w:val="00CB3E90"/>
    <w:rsid w:val="00CB6794"/>
    <w:rsid w:val="00CD74D0"/>
    <w:rsid w:val="00CF0534"/>
    <w:rsid w:val="00D13793"/>
    <w:rsid w:val="00D31E31"/>
    <w:rsid w:val="00D35963"/>
    <w:rsid w:val="00D35ABE"/>
    <w:rsid w:val="00D51C51"/>
    <w:rsid w:val="00D611E6"/>
    <w:rsid w:val="00D64BB8"/>
    <w:rsid w:val="00D72BFC"/>
    <w:rsid w:val="00D84A92"/>
    <w:rsid w:val="00D86C46"/>
    <w:rsid w:val="00D94246"/>
    <w:rsid w:val="00DE6B73"/>
    <w:rsid w:val="00E46059"/>
    <w:rsid w:val="00E47315"/>
    <w:rsid w:val="00E56543"/>
    <w:rsid w:val="00E64037"/>
    <w:rsid w:val="00E71309"/>
    <w:rsid w:val="00E7617B"/>
    <w:rsid w:val="00E76B03"/>
    <w:rsid w:val="00E96EDD"/>
    <w:rsid w:val="00EA3D1B"/>
    <w:rsid w:val="00EB39AC"/>
    <w:rsid w:val="00ED5087"/>
    <w:rsid w:val="00EE5CA9"/>
    <w:rsid w:val="00F404CB"/>
    <w:rsid w:val="00F43748"/>
    <w:rsid w:val="00F4492A"/>
    <w:rsid w:val="00F50027"/>
    <w:rsid w:val="00F67A9A"/>
    <w:rsid w:val="00F76894"/>
    <w:rsid w:val="00F9635C"/>
    <w:rsid w:val="00FB2A3E"/>
    <w:rsid w:val="00FC7741"/>
    <w:rsid w:val="00FD2D14"/>
    <w:rsid w:val="00FE6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EB320C-A58E-40A5-A225-91E1C3A67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5C2"/>
  </w:style>
  <w:style w:type="paragraph" w:styleId="1">
    <w:name w:val="heading 1"/>
    <w:basedOn w:val="a"/>
    <w:next w:val="a"/>
    <w:link w:val="10"/>
    <w:qFormat/>
    <w:rsid w:val="001146A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75C2"/>
    <w:pPr>
      <w:ind w:left="720"/>
      <w:contextualSpacing/>
    </w:pPr>
  </w:style>
  <w:style w:type="character" w:customStyle="1" w:styleId="100">
    <w:name w:val="Основной текст (10)_"/>
    <w:link w:val="101"/>
    <w:locked/>
    <w:rsid w:val="008B00FB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8B00FB"/>
    <w:pPr>
      <w:shd w:val="clear" w:color="auto" w:fill="FFFFFF"/>
      <w:spacing w:after="0" w:line="211" w:lineRule="exact"/>
      <w:ind w:hanging="92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31">
    <w:name w:val="Основной текст (231)_"/>
    <w:link w:val="2310"/>
    <w:locked/>
    <w:rsid w:val="008B00FB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310">
    <w:name w:val="Основной текст (231)"/>
    <w:basedOn w:val="a"/>
    <w:link w:val="231"/>
    <w:rsid w:val="008B00FB"/>
    <w:pPr>
      <w:shd w:val="clear" w:color="auto" w:fill="FFFFFF"/>
      <w:spacing w:before="240" w:after="540" w:line="0" w:lineRule="atLeast"/>
      <w:jc w:val="center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614">
    <w:name w:val="Заголовок №6 (14)_"/>
    <w:link w:val="6140"/>
    <w:locked/>
    <w:rsid w:val="008B00FB"/>
    <w:rPr>
      <w:rFonts w:ascii="Microsoft Sans Serif" w:eastAsia="Microsoft Sans Serif" w:hAnsi="Microsoft Sans Serif" w:cs="Microsoft Sans Serif"/>
      <w:sz w:val="17"/>
      <w:szCs w:val="17"/>
      <w:shd w:val="clear" w:color="auto" w:fill="FFFFFF"/>
    </w:rPr>
  </w:style>
  <w:style w:type="paragraph" w:customStyle="1" w:styleId="6140">
    <w:name w:val="Заголовок №6 (14)"/>
    <w:basedOn w:val="a"/>
    <w:link w:val="614"/>
    <w:rsid w:val="008B00FB"/>
    <w:pPr>
      <w:shd w:val="clear" w:color="auto" w:fill="FFFFFF"/>
      <w:spacing w:before="60" w:after="0" w:line="259" w:lineRule="exact"/>
      <w:outlineLvl w:val="5"/>
    </w:pPr>
    <w:rPr>
      <w:rFonts w:ascii="Microsoft Sans Serif" w:eastAsia="Microsoft Sans Serif" w:hAnsi="Microsoft Sans Serif" w:cs="Microsoft Sans Serif"/>
      <w:sz w:val="17"/>
      <w:szCs w:val="17"/>
    </w:rPr>
  </w:style>
  <w:style w:type="character" w:customStyle="1" w:styleId="6140pt">
    <w:name w:val="Заголовок №6 (14) + Интервал 0 pt"/>
    <w:rsid w:val="008B00FB"/>
    <w:rPr>
      <w:rFonts w:ascii="Microsoft Sans Serif" w:eastAsia="Microsoft Sans Serif" w:hAnsi="Microsoft Sans Serif" w:cs="Microsoft Sans Serif" w:hint="default"/>
      <w:b w:val="0"/>
      <w:bCs w:val="0"/>
      <w:i w:val="0"/>
      <w:iCs w:val="0"/>
      <w:smallCaps w:val="0"/>
      <w:strike w:val="0"/>
      <w:dstrike w:val="0"/>
      <w:spacing w:val="-10"/>
      <w:sz w:val="17"/>
      <w:szCs w:val="17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8B0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00F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146AD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962A97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924DF8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471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711BF"/>
  </w:style>
  <w:style w:type="paragraph" w:styleId="aa">
    <w:name w:val="footer"/>
    <w:basedOn w:val="a"/>
    <w:link w:val="ab"/>
    <w:uiPriority w:val="99"/>
    <w:unhideWhenUsed/>
    <w:rsid w:val="00471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711BF"/>
  </w:style>
  <w:style w:type="table" w:styleId="ac">
    <w:name w:val="Table Grid"/>
    <w:basedOn w:val="a1"/>
    <w:uiPriority w:val="39"/>
    <w:rsid w:val="004E0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4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72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95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2288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799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015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7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1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90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49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250511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462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92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7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C0FB-AB02-4097-86B6-D4979C0F2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3131</TotalTime>
  <Pages>1</Pages>
  <Words>10707</Words>
  <Characters>61034</Characters>
  <Application>Microsoft Office Word</Application>
  <DocSecurity>0</DocSecurity>
  <Lines>508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Раиса Львовна</dc:creator>
  <cp:keywords/>
  <dc:description/>
  <cp:lastModifiedBy>Admin</cp:lastModifiedBy>
  <cp:revision>79</cp:revision>
  <cp:lastPrinted>2017-08-15T23:49:00Z</cp:lastPrinted>
  <dcterms:created xsi:type="dcterms:W3CDTF">2014-05-13T11:16:00Z</dcterms:created>
  <dcterms:modified xsi:type="dcterms:W3CDTF">2017-08-25T01:31:00Z</dcterms:modified>
</cp:coreProperties>
</file>